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09d6" w14:textId="99109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Күршім ауданының бюджеті туралы" Күршім аудандық мәслихатының 2017 жылғы 22 желтоқсандағы № 17/3-VI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2018 жылғы 4 қазандағы № 27/6-VI шешімі. Шығыс Қазақстан облысы Әділет департаментінің Күршім аудандық Әділет басқармасында 2018 жылғы 19 қазанда № 5-14-180 болып тіркелді. Күші жойылды - Шығыс Қазақстан облысы Күршім аудандық мәслихатының 2018 жылғы 26 желтоқсандағы № 32/3-VI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Күршім аудандық мәслихатының 26.12.2018 </w:t>
      </w:r>
      <w:r>
        <w:rPr>
          <w:rFonts w:ascii="Times New Roman"/>
          <w:b w:val="false"/>
          <w:i w:val="false"/>
          <w:color w:val="ff0000"/>
          <w:sz w:val="28"/>
        </w:rPr>
        <w:t>№ 32/3-VI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Күршім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Күршім ауданының бюджеті туралы" Күршім аудандық мәслихатының 2017 жылғы 22 желтоқсандағы № 17/3-VI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5382 нөмірімен тіркелген, 2018 жылғы 9 ақпандағы "Рауан-Заря" аудандық газетінде және 2018 жылғы 12 қаңтардағы Қазақстан Республикасының нормативтік құқықтық актілерінің электрондық түрдегі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 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- 5275533,6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- 540350,4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- 26396,9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- 18724,6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 - 4690061,7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- 5306634,8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- 20826 мың теңге: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- 36078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- 15252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- - 51927,2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- 51927,2 мың теңге: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қарыздардың түсуі - 36075 мың теңге;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- 15252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- 31104,2 мың теңге.";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1 қаңтардан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Кемешева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Күршім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Сағанақов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4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27/6-VI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 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17/3-VI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1109"/>
        <w:gridCol w:w="714"/>
        <w:gridCol w:w="6078"/>
        <w:gridCol w:w="36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 теңге)</w:t>
            </w:r>
          </w:p>
        </w:tc>
      </w:tr>
      <w:tr>
        <w:trPr>
          <w:trHeight w:val="30" w:hRule="atLeast"/>
        </w:trPr>
        <w:tc>
          <w:tcPr>
            <w:tcW w:w="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5275533,6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540350,4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240563,6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219814,8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21925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бизнесiне салық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26396,9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бюджеттен қаржыландырылатын, сондай-ақ Қазақстан Республикасы Ұлттық Банкінің бюджетінен (шығыстар сметасынан) ұсталатын жәнеқаржыландырылатын мемлекеттік мекемелер салатын айыппұлдар, өсімпұлдар, санкциялар, өндіріп алулар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4690061,7</w:t>
            </w:r>
          </w:p>
        </w:tc>
      </w:tr>
    </w:tbl>
    <w:bookmarkStart w:name="z2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13"/>
        <w:gridCol w:w="1082"/>
        <w:gridCol w:w="1082"/>
        <w:gridCol w:w="6181"/>
        <w:gridCol w:w="26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5306634,8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қамту, әлеуметтік бағдарламалар және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3134936,4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2873684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71872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2801812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2723113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74812,4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32763,4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413790,3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338739,3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136504,3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70396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жұмыспен қамту, әлеуметтік бағдарламалар және азаматтық хал актілерін тіркеу бөлімі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557079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Жекеленген санаттағы азаматтарды тұрғын үймен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454897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құрлыс,сәулет,тұрғын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118328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195334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5476,7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103732,3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Кентшілік (қалаішілік), қала маңындағы және ауданішілік қоғамдық жолаушылар тасымалдарын ұйымдастыру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жәрдемдемдесі бойынша шараларды іске асыру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295221,2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156856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 БЕРУ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36078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(ПРОФИЦИТ) ТАПШЫЛЫҒЫ 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(ПРОФИЦИТТІ ПАЙДАЛАНУ) ҚАРЖЫЛАНДЫРУ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51927,2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Қарыздардың түсуі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мемлекеттік қарыздар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шарттары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бол қалдықтары</w:t>
            </w:r>
          </w:p>
        </w:tc>
        <w:tc>
          <w:tcPr>
            <w:tcW w:w="2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