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4e95" w14:textId="c324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ауданының сайлау учаскелері туралы</w:t>
      </w:r>
    </w:p>
    <w:p>
      <w:pPr>
        <w:spacing w:after="0"/>
        <w:ind w:left="0"/>
        <w:jc w:val="both"/>
      </w:pPr>
      <w:r>
        <w:rPr>
          <w:rFonts w:ascii="Times New Roman"/>
          <w:b w:val="false"/>
          <w:i w:val="false"/>
          <w:color w:val="000000"/>
          <w:sz w:val="28"/>
        </w:rPr>
        <w:t>Шығыс Қазақстан облысы Күршім ауданы әкімінің 2018 жылғы 15 мамырдағы № 2 шешімі. Шығыс Қазақстан облысы Әділет департаментінің Күршім аудандық Әділет басқармасында 2018 жылғы 29 мамырда № 5-14-166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46 -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ауданның әкімшілік-аумақтық бірліктерін қайта атау және әкімшілік-аумақтық құрылысына өзгерістер енгізілуіне байланысты, Күршім ауданының әкімі ШЕШІМ ҚАБЫЛДАДЫ:</w:t>
      </w:r>
    </w:p>
    <w:bookmarkEnd w:id="0"/>
    <w:bookmarkStart w:name="z4" w:id="1"/>
    <w:p>
      <w:pPr>
        <w:spacing w:after="0"/>
        <w:ind w:left="0"/>
        <w:jc w:val="both"/>
      </w:pPr>
      <w:r>
        <w:rPr>
          <w:rFonts w:ascii="Times New Roman"/>
          <w:b w:val="false"/>
          <w:i w:val="false"/>
          <w:color w:val="000000"/>
          <w:sz w:val="28"/>
        </w:rPr>
        <w:t xml:space="preserve">
      1. Күршім ауданы әкімінің 2016 жылғы 30 желтоқсандағы "Сайлау учаскелерін құру туралы" № 7 (нормативтік- құқықтық актілерді мемлекеттік тіркеу Тізілімінде № 4855 болып тіркелген, Қазақстан Республикасының нормативтік құқықтық актілерінің Эталондық бақылау банкінде электрондық түрде 2017 жылдың 31 қаңтарында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Күршім ауданының сайлау учаскелері жаңа құрамда құрылсын.</w:t>
      </w:r>
    </w:p>
    <w:bookmarkEnd w:id="2"/>
    <w:bookmarkStart w:name="z6" w:id="3"/>
    <w:p>
      <w:pPr>
        <w:spacing w:after="0"/>
        <w:ind w:left="0"/>
        <w:jc w:val="both"/>
      </w:pPr>
      <w:r>
        <w:rPr>
          <w:rFonts w:ascii="Times New Roman"/>
          <w:b w:val="false"/>
          <w:i w:val="false"/>
          <w:color w:val="000000"/>
          <w:sz w:val="28"/>
        </w:rPr>
        <w:t xml:space="preserve">
      3. "Күршім ауданы әкімінің аппараты" мемлекеттік мекемесі Қазақстан Республикасының заңнамалық актілерінде белгіленген тәртіпте: </w:t>
      </w:r>
    </w:p>
    <w:bookmarkEnd w:id="3"/>
    <w:p>
      <w:pPr>
        <w:spacing w:after="0"/>
        <w:ind w:left="0"/>
        <w:jc w:val="both"/>
      </w:pPr>
      <w:r>
        <w:rPr>
          <w:rFonts w:ascii="Times New Roman"/>
          <w:b w:val="false"/>
          <w:i w:val="false"/>
          <w:color w:val="000000"/>
          <w:sz w:val="28"/>
        </w:rPr>
        <w:t>
      1) осы шешімнің аумақтық әділет органдарында мемлекеттік тіркелуін;</w:t>
      </w:r>
    </w:p>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кәсіпорынына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Күршім ауданы әкімдігінің интернет - ресурсына орналастыруын қамтамассыз етсін.</w:t>
      </w:r>
    </w:p>
    <w:p>
      <w:pPr>
        <w:spacing w:after="0"/>
        <w:ind w:left="0"/>
        <w:jc w:val="both"/>
      </w:pPr>
      <w:r>
        <w:rPr>
          <w:rFonts w:ascii="Times New Roman"/>
          <w:b w:val="false"/>
          <w:i w:val="false"/>
          <w:color w:val="000000"/>
          <w:sz w:val="28"/>
        </w:rPr>
        <w:t>
      4. Осы шешімнің орындалуына бақылау жасау Күршім ауданы әкімінің орынбасары М.Қалеловқа жүктелсін.</w:t>
      </w:r>
    </w:p>
    <w:p>
      <w:pPr>
        <w:spacing w:after="0"/>
        <w:ind w:left="0"/>
        <w:jc w:val="both"/>
      </w:pPr>
      <w:r>
        <w:rPr>
          <w:rFonts w:ascii="Times New Roman"/>
          <w:b w:val="false"/>
          <w:i w:val="false"/>
          <w:color w:val="000000"/>
          <w:sz w:val="28"/>
        </w:rPr>
        <w:t>
      5. Осы шешім оның алғашқы ресми жарияланған күнінен кейін он күнтізбелік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С.Чукаев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Күршім аудандық аумақтық</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сайлау комиссиясының төрағасы </w:t>
            </w:r>
          </w:p>
          <w:p>
            <w:pPr>
              <w:spacing w:after="20"/>
              <w:ind w:left="20"/>
              <w:jc w:val="both"/>
            </w:pPr>
            <w:r>
              <w:rPr>
                <w:rFonts w:ascii="Times New Roman"/>
                <w:b/>
                <w:i w:val="false"/>
                <w:color w:val="000000"/>
                <w:sz w:val="20"/>
              </w:rPr>
              <w:t>"14" мамыр 2018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Рахман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әкімінің </w:t>
            </w:r>
            <w:r>
              <w:br/>
            </w:r>
            <w:r>
              <w:rPr>
                <w:rFonts w:ascii="Times New Roman"/>
                <w:b w:val="false"/>
                <w:i w:val="false"/>
                <w:color w:val="000000"/>
                <w:sz w:val="20"/>
              </w:rPr>
              <w:t xml:space="preserve">2018 жылғы 15 мамырдағы </w:t>
            </w:r>
            <w:r>
              <w:br/>
            </w:r>
            <w:r>
              <w:rPr>
                <w:rFonts w:ascii="Times New Roman"/>
                <w:b w:val="false"/>
                <w:i w:val="false"/>
                <w:color w:val="000000"/>
                <w:sz w:val="20"/>
              </w:rPr>
              <w:t>№ 2 шешіміне қосымша</w:t>
            </w:r>
          </w:p>
        </w:tc>
      </w:tr>
    </w:tbl>
    <w:bookmarkStart w:name="z13" w:id="4"/>
    <w:p>
      <w:pPr>
        <w:spacing w:after="0"/>
        <w:ind w:left="0"/>
        <w:jc w:val="left"/>
      </w:pPr>
      <w:r>
        <w:rPr>
          <w:rFonts w:ascii="Times New Roman"/>
          <w:b/>
          <w:i w:val="false"/>
          <w:color w:val="000000"/>
        </w:rPr>
        <w:t xml:space="preserve"> Күршім ауданы аумағындағы сайлау учаскелері</w:t>
      </w:r>
    </w:p>
    <w:bookmarkEnd w:id="4"/>
    <w:p>
      <w:pPr>
        <w:spacing w:after="0"/>
        <w:ind w:left="0"/>
        <w:jc w:val="both"/>
      </w:pPr>
      <w:r>
        <w:rPr>
          <w:rFonts w:ascii="Times New Roman"/>
          <w:b w:val="false"/>
          <w:i w:val="false"/>
          <w:color w:val="ff0000"/>
          <w:sz w:val="28"/>
        </w:rPr>
        <w:t xml:space="preserve">
      Ескерту. Қосымша жаңа редакцияда - Шығыс Қазақстан облысы Күршім ауданы әкімінің 27.03.2024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5"/>
    <w:p>
      <w:pPr>
        <w:spacing w:after="0"/>
        <w:ind w:left="0"/>
        <w:jc w:val="left"/>
      </w:pPr>
      <w:r>
        <w:rPr>
          <w:rFonts w:ascii="Times New Roman"/>
          <w:b/>
          <w:i w:val="false"/>
          <w:color w:val="000000"/>
        </w:rPr>
        <w:t xml:space="preserve"> № 719 сайлау учаскесі</w:t>
      </w:r>
    </w:p>
    <w:bookmarkEnd w:id="5"/>
    <w:bookmarkStart w:name="z15" w:id="6"/>
    <w:p>
      <w:pPr>
        <w:spacing w:after="0"/>
        <w:ind w:left="0"/>
        <w:jc w:val="both"/>
      </w:pPr>
      <w:r>
        <w:rPr>
          <w:rFonts w:ascii="Times New Roman"/>
          <w:b w:val="false"/>
          <w:i w:val="false"/>
          <w:color w:val="000000"/>
          <w:sz w:val="28"/>
        </w:rPr>
        <w:t xml:space="preserve">
      Сайлау учаскесінің орталығы: Күршім ауылы, Б.Момышұлы көшесі 103, Шығыс Қазақстан облысы білім басқармасы Күршім ауданы бойынша білім бөлімінің "Ю.А.Гагарин атындағы № 1 Күршім орта мектебі" коммуналдық мемлекеттік мекемесінің ғимараты. </w:t>
      </w:r>
    </w:p>
    <w:bookmarkEnd w:id="6"/>
    <w:bookmarkStart w:name="z16" w:id="7"/>
    <w:p>
      <w:pPr>
        <w:spacing w:after="0"/>
        <w:ind w:left="0"/>
        <w:jc w:val="both"/>
      </w:pPr>
      <w:r>
        <w:rPr>
          <w:rFonts w:ascii="Times New Roman"/>
          <w:b w:val="false"/>
          <w:i w:val="false"/>
          <w:color w:val="000000"/>
          <w:sz w:val="28"/>
        </w:rPr>
        <w:t>
      Шекаралары: Әкімжанов көшесі - № 1, 2, 3, 4, 4/А, 5, 6, 7, 8, 10, 14, 15, 15/А, 15/Б, 16, 17 үйлері;</w:t>
      </w:r>
    </w:p>
    <w:bookmarkEnd w:id="7"/>
    <w:bookmarkStart w:name="z17" w:id="8"/>
    <w:p>
      <w:pPr>
        <w:spacing w:after="0"/>
        <w:ind w:left="0"/>
        <w:jc w:val="both"/>
      </w:pPr>
      <w:r>
        <w:rPr>
          <w:rFonts w:ascii="Times New Roman"/>
          <w:b w:val="false"/>
          <w:i w:val="false"/>
          <w:color w:val="000000"/>
          <w:sz w:val="28"/>
        </w:rPr>
        <w:t>
      Әшім Маткаримов көшесі - № 1, 1/А, 1/Б, 2, 3, 5, 6, 7, 8, 9, 10, 11, 12, 13, 14, 17, 18, 19, 20, 21, 22, 23, 26, 27, 29, 30, 31, 32, 33, 34, 36, 37, 38, 39, 42, 43 үйлері;</w:t>
      </w:r>
    </w:p>
    <w:bookmarkEnd w:id="8"/>
    <w:bookmarkStart w:name="z18" w:id="9"/>
    <w:p>
      <w:pPr>
        <w:spacing w:after="0"/>
        <w:ind w:left="0"/>
        <w:jc w:val="both"/>
      </w:pPr>
      <w:r>
        <w:rPr>
          <w:rFonts w:ascii="Times New Roman"/>
          <w:b w:val="false"/>
          <w:i w:val="false"/>
          <w:color w:val="000000"/>
          <w:sz w:val="28"/>
        </w:rPr>
        <w:t>
      Абай көшесі - № 103, 105, 109, 111, 113, 115, 117, 119, 120, 121, 122, 123, 129, 130, 130/А, 131, 132, 133, 134, 134/А, 136, 137, 138, 139, 140, 142, 143, 144, 145, 146, 147, 148, 149, 150, 151, 152, 153, 154, 157, 161, 163, 165, 167, 169, 173, 175, 179, 183, 185, 187, 193, 193/А, 195, 197, 199, 205, 207 үйлері;</w:t>
      </w:r>
    </w:p>
    <w:bookmarkEnd w:id="9"/>
    <w:bookmarkStart w:name="z19" w:id="10"/>
    <w:p>
      <w:pPr>
        <w:spacing w:after="0"/>
        <w:ind w:left="0"/>
        <w:jc w:val="both"/>
      </w:pPr>
      <w:r>
        <w:rPr>
          <w:rFonts w:ascii="Times New Roman"/>
          <w:b w:val="false"/>
          <w:i w:val="false"/>
          <w:color w:val="000000"/>
          <w:sz w:val="28"/>
        </w:rPr>
        <w:t>
      Абылайхан көшесі - № 101, 103/Б, 104/Б, 107, 108, 109, 116, 117, 118, 121, 124, 126, 129, 133, 135, 136, 136/А, 137, 138, 140, 142, 143, 144, 145, 146, 147, 148, 149/А, 152, 153, 154, 155, 157, 158, 158/А, 159, 159/А, 159/Б, 159/В, 159/Г, 159/Д, 160, 161, 161/А, 166, 171, 175, 177, 178, 179, 180, 181, 182, 182/А, 184, 185, 186, 187, 187/А, 188, 189, 190, 191, 192, 193, 194, 196, 198, 200, 202, 204, 204/А, 204/Б, 204/В, 206, 208, 210, 212, 214, 216, 216/А, 216/Б, 218, 218/А, 218/Б, 220, 222 үйлері;</w:t>
      </w:r>
    </w:p>
    <w:bookmarkEnd w:id="10"/>
    <w:bookmarkStart w:name="z20" w:id="11"/>
    <w:p>
      <w:pPr>
        <w:spacing w:after="0"/>
        <w:ind w:left="0"/>
        <w:jc w:val="both"/>
      </w:pPr>
      <w:r>
        <w:rPr>
          <w:rFonts w:ascii="Times New Roman"/>
          <w:b w:val="false"/>
          <w:i w:val="false"/>
          <w:color w:val="000000"/>
          <w:sz w:val="28"/>
        </w:rPr>
        <w:t>
      Б.Момышұлы көшесі - № 101, 105, 107, 109, 113, 115, 116, 117, 119, 121, 123, 127, 129, 131, 132, 133, 135, 137, 139, 140, 141, 142, 143, 144, 145, 146, 147, 150, 151, 153, 154, 155, 156, 157, 158, 162, 163, 165, 166, 167, 168, 169, 170, 171, 173, 176, 177, 178, 179, 180, 181, 183, 184, 186, 189, 190, 191, 192, 193, 194, 195, 196, 197, 198, 199, 200, 201, 203, 204, 206, 207, 208, 209, 211, 212, 213, 214, 215, 216, 217, 219, 220, 223, 224, 225, 226, 228, 230, 232, 234, 239, 240, 244, 246, 248, 250, 252, 254, 256, 260, 262, 268, 270, 270/А, 272, 274, 278, 280, 282, 284, 286, 288, 290 үйлері;</w:t>
      </w:r>
    </w:p>
    <w:bookmarkEnd w:id="11"/>
    <w:bookmarkStart w:name="z21" w:id="12"/>
    <w:p>
      <w:pPr>
        <w:spacing w:after="0"/>
        <w:ind w:left="0"/>
        <w:jc w:val="both"/>
      </w:pPr>
      <w:r>
        <w:rPr>
          <w:rFonts w:ascii="Times New Roman"/>
          <w:b w:val="false"/>
          <w:i w:val="false"/>
          <w:color w:val="000000"/>
          <w:sz w:val="28"/>
        </w:rPr>
        <w:t>
      Достық көшесі - № 2, 3, 4, 5, 6, 7, 9, 10, 11, 12, 13, 14, 16, 18, 26, 28, 30 үйлері;</w:t>
      </w:r>
    </w:p>
    <w:bookmarkEnd w:id="12"/>
    <w:bookmarkStart w:name="z22" w:id="13"/>
    <w:p>
      <w:pPr>
        <w:spacing w:after="0"/>
        <w:ind w:left="0"/>
        <w:jc w:val="both"/>
      </w:pPr>
      <w:r>
        <w:rPr>
          <w:rFonts w:ascii="Times New Roman"/>
          <w:b w:val="false"/>
          <w:i w:val="false"/>
          <w:color w:val="000000"/>
          <w:sz w:val="28"/>
        </w:rPr>
        <w:t>
      Профсоюзная көшесі - № 1, 2, 4, 5, 6, 8, 9, 11 үйлері;</w:t>
      </w:r>
    </w:p>
    <w:bookmarkEnd w:id="13"/>
    <w:bookmarkStart w:name="z23" w:id="14"/>
    <w:p>
      <w:pPr>
        <w:spacing w:after="0"/>
        <w:ind w:left="0"/>
        <w:jc w:val="both"/>
      </w:pPr>
      <w:r>
        <w:rPr>
          <w:rFonts w:ascii="Times New Roman"/>
          <w:b w:val="false"/>
          <w:i w:val="false"/>
          <w:color w:val="000000"/>
          <w:sz w:val="28"/>
        </w:rPr>
        <w:t>
      Советбек Ботақанов көшесі - № 1, 2, 4, 5, 7, 9, 11, 33 үйлері;</w:t>
      </w:r>
    </w:p>
    <w:bookmarkEnd w:id="14"/>
    <w:bookmarkStart w:name="z24" w:id="15"/>
    <w:p>
      <w:pPr>
        <w:spacing w:after="0"/>
        <w:ind w:left="0"/>
        <w:jc w:val="both"/>
      </w:pPr>
      <w:r>
        <w:rPr>
          <w:rFonts w:ascii="Times New Roman"/>
          <w:b w:val="false"/>
          <w:i w:val="false"/>
          <w:color w:val="000000"/>
          <w:sz w:val="28"/>
        </w:rPr>
        <w:t>
      Солнечная көшесі - № 1, 1/А, 2, 3, 4, 5, 7, 9, 11 үйлері;</w:t>
      </w:r>
    </w:p>
    <w:bookmarkEnd w:id="15"/>
    <w:bookmarkStart w:name="z25" w:id="16"/>
    <w:p>
      <w:pPr>
        <w:spacing w:after="0"/>
        <w:ind w:left="0"/>
        <w:jc w:val="both"/>
      </w:pPr>
      <w:r>
        <w:rPr>
          <w:rFonts w:ascii="Times New Roman"/>
          <w:b w:val="false"/>
          <w:i w:val="false"/>
          <w:color w:val="000000"/>
          <w:sz w:val="28"/>
        </w:rPr>
        <w:t>
      Барақ Батыр көшесі - № 89, 91, 93, 95, 96, 97, 98, 99, 100, 101, 102, 103, 104, 105, 106, 107, 109, 112, 113, 114, 115, 116, 117, 118, 119, 120, 121, 122, 123, 124, 125, 126, 127, 128, 129, 130, 131, 132, 133, 134, 135, 137, 138, 139, 140, 141, 142, 143, 144, 146, 147, 148, 149, 150, 151, 152, 153, 155, 156, 157, 158, 159, 160, 161, 162, 163, 164, 165, 166, 168, 169, 169/А, 170, 171, 172, 173, 174, 175, 176, 177, 178, 179, 180, 181, 182, 183, 184, 185, 186, 187, 188, 189, 190, 191, 192, 193, 194, 195, 196, 197, 198, 199, 200, 201, 202, 203, 204, 205, 206, 207, 207/А, 208, 209, 210, 212, 215, 217, 219, 221, 223, 225, 227, 227/А, 230, 231, 233, 237, 241 үйлері;</w:t>
      </w:r>
    </w:p>
    <w:bookmarkEnd w:id="16"/>
    <w:bookmarkStart w:name="z26" w:id="17"/>
    <w:p>
      <w:pPr>
        <w:spacing w:after="0"/>
        <w:ind w:left="0"/>
        <w:jc w:val="both"/>
      </w:pPr>
      <w:r>
        <w:rPr>
          <w:rFonts w:ascii="Times New Roman"/>
          <w:b w:val="false"/>
          <w:i w:val="false"/>
          <w:color w:val="000000"/>
          <w:sz w:val="28"/>
        </w:rPr>
        <w:t>
      Бейбітшілік көшесі - № 92, 94, 96, 98, 100, 102, 104, 104/А, 106, 108, 109, 110, 111, 112, 113, 114 үйлері;</w:t>
      </w:r>
    </w:p>
    <w:bookmarkEnd w:id="17"/>
    <w:bookmarkStart w:name="z27" w:id="18"/>
    <w:p>
      <w:pPr>
        <w:spacing w:after="0"/>
        <w:ind w:left="0"/>
        <w:jc w:val="both"/>
      </w:pPr>
      <w:r>
        <w:rPr>
          <w:rFonts w:ascii="Times New Roman"/>
          <w:b w:val="false"/>
          <w:i w:val="false"/>
          <w:color w:val="000000"/>
          <w:sz w:val="28"/>
        </w:rPr>
        <w:t>
      Ж.Малдыбаев көшесі - № 1, 3, 5, 6, 9, 11, 13, 15, 17, 17/А, 19, 21, 23, 25, 29, 31, 33, 35, 37, 39, 43 үйлері;</w:t>
      </w:r>
    </w:p>
    <w:bookmarkEnd w:id="18"/>
    <w:bookmarkStart w:name="z28" w:id="19"/>
    <w:p>
      <w:pPr>
        <w:spacing w:after="0"/>
        <w:ind w:left="0"/>
        <w:jc w:val="both"/>
      </w:pPr>
      <w:r>
        <w:rPr>
          <w:rFonts w:ascii="Times New Roman"/>
          <w:b w:val="false"/>
          <w:i w:val="false"/>
          <w:color w:val="000000"/>
          <w:sz w:val="28"/>
        </w:rPr>
        <w:t>
      Нұрахмет Жангүдеев көшесі - № 1, 1/1, 1/А, 2, 3, 4, 5, 5/А, 6, 7, 8, 9, 10, 11, 12, 13, 14, 15, 16, 17, 17/А, 17/Б, 18, 19, 20, 21, 21/А, 24, 24/А, 26, 26/А, 28, 30 үйлері;</w:t>
      </w:r>
    </w:p>
    <w:bookmarkEnd w:id="19"/>
    <w:bookmarkStart w:name="z29" w:id="20"/>
    <w:p>
      <w:pPr>
        <w:spacing w:after="0"/>
        <w:ind w:left="0"/>
        <w:jc w:val="both"/>
      </w:pPr>
      <w:r>
        <w:rPr>
          <w:rFonts w:ascii="Times New Roman"/>
          <w:b w:val="false"/>
          <w:i w:val="false"/>
          <w:color w:val="000000"/>
          <w:sz w:val="28"/>
        </w:rPr>
        <w:t>
      Білімбаев Нағымбек Қабдуалиұлы көшесі - № 1, 1/А, 2, 4, 5, 6, 7, 9, 10, 11, 12, 13, 14, 15, 17, 17/А, 18, 21, 21/А, 21/Б, 22, 23, 25, 26, 27, 29, 30, 32, 34 үйлері;</w:t>
      </w:r>
    </w:p>
    <w:bookmarkEnd w:id="20"/>
    <w:bookmarkStart w:name="z30" w:id="21"/>
    <w:p>
      <w:pPr>
        <w:spacing w:after="0"/>
        <w:ind w:left="0"/>
        <w:jc w:val="both"/>
      </w:pPr>
      <w:r>
        <w:rPr>
          <w:rFonts w:ascii="Times New Roman"/>
          <w:b w:val="false"/>
          <w:i w:val="false"/>
          <w:color w:val="000000"/>
          <w:sz w:val="28"/>
        </w:rPr>
        <w:t>
      Шәкәрім көшесі - № 119, 121, 123, 127, 130, 131, 132, 133, 134, 135, 137, 138, 139, 140, 141, 143, 144, 145, 147, 148, 149, 151, 152, 153, 154, 156, 157, 158, 159, 162, 165, 166, 167, 168, 169, 170/А, 171, 172, 173, 175, 176, 178, 183, 184, 185, 187, 190, 194, 196, 197, 199, 201, 201/А, 203, 205 үйлері;</w:t>
      </w:r>
    </w:p>
    <w:bookmarkEnd w:id="21"/>
    <w:bookmarkStart w:name="z31" w:id="22"/>
    <w:p>
      <w:pPr>
        <w:spacing w:after="0"/>
        <w:ind w:left="0"/>
        <w:jc w:val="both"/>
      </w:pPr>
      <w:r>
        <w:rPr>
          <w:rFonts w:ascii="Times New Roman"/>
          <w:b w:val="false"/>
          <w:i w:val="false"/>
          <w:color w:val="000000"/>
          <w:sz w:val="28"/>
        </w:rPr>
        <w:t>
      Шаңырақ көшесі - № 1, 1/В, 2, 3, 4, 5, 6, 7, 8, 10, 11, 12, 13 үйлері;</w:t>
      </w:r>
    </w:p>
    <w:bookmarkEnd w:id="22"/>
    <w:bookmarkStart w:name="z32" w:id="23"/>
    <w:p>
      <w:pPr>
        <w:spacing w:after="0"/>
        <w:ind w:left="0"/>
        <w:jc w:val="both"/>
      </w:pPr>
      <w:r>
        <w:rPr>
          <w:rFonts w:ascii="Times New Roman"/>
          <w:b w:val="false"/>
          <w:i w:val="false"/>
          <w:color w:val="000000"/>
          <w:sz w:val="28"/>
        </w:rPr>
        <w:t>
      Ынтымақ көшесі - № 1, 2, 3, 4, 6, 8, 10, 12, 14 үйлері.</w:t>
      </w:r>
    </w:p>
    <w:bookmarkEnd w:id="23"/>
    <w:bookmarkStart w:name="z33" w:id="24"/>
    <w:p>
      <w:pPr>
        <w:spacing w:after="0"/>
        <w:ind w:left="0"/>
        <w:jc w:val="left"/>
      </w:pPr>
      <w:r>
        <w:rPr>
          <w:rFonts w:ascii="Times New Roman"/>
          <w:b/>
          <w:i w:val="false"/>
          <w:color w:val="000000"/>
        </w:rPr>
        <w:t xml:space="preserve"> № 720 сайлау учаскесі</w:t>
      </w:r>
    </w:p>
    <w:bookmarkEnd w:id="24"/>
    <w:bookmarkStart w:name="z34" w:id="25"/>
    <w:p>
      <w:pPr>
        <w:spacing w:after="0"/>
        <w:ind w:left="0"/>
        <w:jc w:val="both"/>
      </w:pPr>
      <w:r>
        <w:rPr>
          <w:rFonts w:ascii="Times New Roman"/>
          <w:b w:val="false"/>
          <w:i w:val="false"/>
          <w:color w:val="000000"/>
          <w:sz w:val="28"/>
        </w:rPr>
        <w:t xml:space="preserve">
      Сайлау учаскесінің орталығы: Күршім ауылы, Барақ Батыр көшесі 1А, Шығыс Қазақстан облысы білім басқармасы Күршім ауданы бойынша білім бөлімінің "№ 3 Күршім гимназиясы" коммуналдық мемлекеттік мекемесінің ғимараты. </w:t>
      </w:r>
    </w:p>
    <w:bookmarkEnd w:id="25"/>
    <w:bookmarkStart w:name="z35" w:id="26"/>
    <w:p>
      <w:pPr>
        <w:spacing w:after="0"/>
        <w:ind w:left="0"/>
        <w:jc w:val="both"/>
      </w:pPr>
      <w:r>
        <w:rPr>
          <w:rFonts w:ascii="Times New Roman"/>
          <w:b w:val="false"/>
          <w:i w:val="false"/>
          <w:color w:val="000000"/>
          <w:sz w:val="28"/>
        </w:rPr>
        <w:t>
      Шекаралары: Абылайхан көшесі - № 17, 25, 27, 29, 31, 37, 39, 39/А, 41, 43, 43/А, 45, 53, 57, 61, 63, 65, 67, 69, 71, 75, 79, 95, 99 үйлері;</w:t>
      </w:r>
    </w:p>
    <w:bookmarkEnd w:id="26"/>
    <w:bookmarkStart w:name="z36" w:id="27"/>
    <w:p>
      <w:pPr>
        <w:spacing w:after="0"/>
        <w:ind w:left="0"/>
        <w:jc w:val="both"/>
      </w:pPr>
      <w:r>
        <w:rPr>
          <w:rFonts w:ascii="Times New Roman"/>
          <w:b w:val="false"/>
          <w:i w:val="false"/>
          <w:color w:val="000000"/>
          <w:sz w:val="28"/>
        </w:rPr>
        <w:t>
      Б.Момышұлы көшесі - № 9/Б, 11/В, 11/Г, 11/Д, 13, 15, 19, 21, 23, 27, 31, 35, 39, 41, 45/А, 50, 51, 52, 54, 55, 58, 60, 61, 63, 64, 65, 66, 67, 71, 74, 75, 75/А, 76, 78, 80, 80/1, 104, 108, 124, 126, 130, 134, 136, 138 үйлері;</w:t>
      </w:r>
    </w:p>
    <w:bookmarkEnd w:id="27"/>
    <w:bookmarkStart w:name="z37" w:id="28"/>
    <w:p>
      <w:pPr>
        <w:spacing w:after="0"/>
        <w:ind w:left="0"/>
        <w:jc w:val="both"/>
      </w:pPr>
      <w:r>
        <w:rPr>
          <w:rFonts w:ascii="Times New Roman"/>
          <w:b w:val="false"/>
          <w:i w:val="false"/>
          <w:color w:val="000000"/>
          <w:sz w:val="28"/>
        </w:rPr>
        <w:t>
      Духович көшесі - № 1, 2, 3, 5, 7, 8, 9, 10, 11, 11/А үйлері;</w:t>
      </w:r>
    </w:p>
    <w:bookmarkEnd w:id="28"/>
    <w:bookmarkStart w:name="z38" w:id="29"/>
    <w:p>
      <w:pPr>
        <w:spacing w:after="0"/>
        <w:ind w:left="0"/>
        <w:jc w:val="both"/>
      </w:pPr>
      <w:r>
        <w:rPr>
          <w:rFonts w:ascii="Times New Roman"/>
          <w:b w:val="false"/>
          <w:i w:val="false"/>
          <w:color w:val="000000"/>
          <w:sz w:val="28"/>
        </w:rPr>
        <w:t>
      Зангин көшесі - № 1, 1/Б, 1/Д, 2, 2/А, 2/Б, 3, 4, 5, 6, 7, 8, 9, 10, 11, 12, 13, 14, 15, 16, 18, 19, 20, 20/А, 20/Б, 21, 21/А, 22, 23, 23/Г, 24, 26, 27, 28, 29, 30, 31, 33, 34, 35, 35, 36, 37, 38, 39, 40, 41, 42, 43, 44, 45, 46, 47, 49, 50, 51, 52, 53, 54, 55, 56, 57, 58, 59, 60, 61, 62, 63, 64, 65, 66, 67, 68, 70, 71, 72, 73, 74, 75, 76, 77, 78, 79, 80, 83, 84, 85, 87, 88, 90, 91, 92, 93, 94, 94/А, 95, 97, 98, 100, 101, 102, 103, 104, 105, 106, 107, 108, 109, 110, 111, 112, 113, 114, 115/А, 116, 117, 118, 119, 120, 121, 122, 124, 126, 127, 128, 129, 130, 131, 133, 134/А, 135, 136, 137, 139, 140, 142, 143, 144, 145, 146, 147, 148, 148/5, 149, 150, 152 үйлері;</w:t>
      </w:r>
    </w:p>
    <w:bookmarkEnd w:id="29"/>
    <w:bookmarkStart w:name="z39" w:id="30"/>
    <w:p>
      <w:pPr>
        <w:spacing w:after="0"/>
        <w:ind w:left="0"/>
        <w:jc w:val="both"/>
      </w:pPr>
      <w:r>
        <w:rPr>
          <w:rFonts w:ascii="Times New Roman"/>
          <w:b w:val="false"/>
          <w:i w:val="false"/>
          <w:color w:val="000000"/>
          <w:sz w:val="28"/>
        </w:rPr>
        <w:t>
      Захаров көшесі - № 1, 1/А, 3, 4, 5, 6, 7, 8, 9, 10, 11, 13, 14, 15, 16, 17, 18, 19, 19/А, 20 үйлері;</w:t>
      </w:r>
    </w:p>
    <w:bookmarkEnd w:id="30"/>
    <w:bookmarkStart w:name="z40" w:id="31"/>
    <w:p>
      <w:pPr>
        <w:spacing w:after="0"/>
        <w:ind w:left="0"/>
        <w:jc w:val="both"/>
      </w:pPr>
      <w:r>
        <w:rPr>
          <w:rFonts w:ascii="Times New Roman"/>
          <w:b w:val="false"/>
          <w:i w:val="false"/>
          <w:color w:val="000000"/>
          <w:sz w:val="28"/>
        </w:rPr>
        <w:t>
      Ибежанов көшесі - № 1, 1/А, 2, 9, 10, 11, 12, 14, 15, 17, 18, 20, 21, 23, 24, 36, 37, 38, 39, 40, 40/1, 41, 42, 43, 44, 45, 46, 47, 48, 49 үйлері;</w:t>
      </w:r>
    </w:p>
    <w:bookmarkEnd w:id="31"/>
    <w:bookmarkStart w:name="z41" w:id="32"/>
    <w:p>
      <w:pPr>
        <w:spacing w:after="0"/>
        <w:ind w:left="0"/>
        <w:jc w:val="both"/>
      </w:pPr>
      <w:r>
        <w:rPr>
          <w:rFonts w:ascii="Times New Roman"/>
          <w:b w:val="false"/>
          <w:i w:val="false"/>
          <w:color w:val="000000"/>
          <w:sz w:val="28"/>
        </w:rPr>
        <w:t>
      Исабеков көшесі - № 3, 4, 4/А, 5, 6, 6/А, 7, 8, 9, 10, 12, 12/А, 13, 14, 15, 16, 26, 28 үйлері;</w:t>
      </w:r>
    </w:p>
    <w:bookmarkEnd w:id="32"/>
    <w:bookmarkStart w:name="z42" w:id="33"/>
    <w:p>
      <w:pPr>
        <w:spacing w:after="0"/>
        <w:ind w:left="0"/>
        <w:jc w:val="both"/>
      </w:pPr>
      <w:r>
        <w:rPr>
          <w:rFonts w:ascii="Times New Roman"/>
          <w:b w:val="false"/>
          <w:i w:val="false"/>
          <w:color w:val="000000"/>
          <w:sz w:val="28"/>
        </w:rPr>
        <w:t>
      Шаяхметов Мұхаммедқалым Шаяхметұлы көшесі - № 1, 2, 2/Д, 3, 4, 5, 7, 8, 9, 9/Д, 10, 11, 12, 13, 14, 15, 16, 17, 18, 20, 21, 23, 23/А, 23/В үйлері;</w:t>
      </w:r>
    </w:p>
    <w:bookmarkEnd w:id="33"/>
    <w:bookmarkStart w:name="z43" w:id="34"/>
    <w:p>
      <w:pPr>
        <w:spacing w:after="0"/>
        <w:ind w:left="0"/>
        <w:jc w:val="both"/>
      </w:pPr>
      <w:r>
        <w:rPr>
          <w:rFonts w:ascii="Times New Roman"/>
          <w:b w:val="false"/>
          <w:i w:val="false"/>
          <w:color w:val="000000"/>
          <w:sz w:val="28"/>
        </w:rPr>
        <w:t>
      Бунтовских тұйық көшесі - № 1, 2, 3, 4, 5, 6, 7, 8, 9, 10, 12, 14, 18, 21 үйлері;</w:t>
      </w:r>
    </w:p>
    <w:bookmarkEnd w:id="34"/>
    <w:bookmarkStart w:name="z44" w:id="35"/>
    <w:p>
      <w:pPr>
        <w:spacing w:after="0"/>
        <w:ind w:left="0"/>
        <w:jc w:val="both"/>
      </w:pPr>
      <w:r>
        <w:rPr>
          <w:rFonts w:ascii="Times New Roman"/>
          <w:b w:val="false"/>
          <w:i w:val="false"/>
          <w:color w:val="000000"/>
          <w:sz w:val="28"/>
        </w:rPr>
        <w:t>
      Тұраров көшесі - № 1, 1/А, 1/Б, 2, 3, 4, 5, 5/А, 6, 7, 8, 9, 10, 11, 12, 13, 15, 15/А, 15/В, 16, 17 үйлері;</w:t>
      </w:r>
    </w:p>
    <w:bookmarkEnd w:id="35"/>
    <w:bookmarkStart w:name="z45" w:id="36"/>
    <w:p>
      <w:pPr>
        <w:spacing w:after="0"/>
        <w:ind w:left="0"/>
        <w:jc w:val="both"/>
      </w:pPr>
      <w:r>
        <w:rPr>
          <w:rFonts w:ascii="Times New Roman"/>
          <w:b w:val="false"/>
          <w:i w:val="false"/>
          <w:color w:val="000000"/>
          <w:sz w:val="28"/>
        </w:rPr>
        <w:t>
      Барақ Батыр көшесі - № 1, 2, 3, 4, 4/1, 5, 7, 8, 9, 9/Б, 11, 12, 13, 14, 15, 16, 17, 18, 19, 20, 21, 23, 24, 26, 27, 28, 29, 30, 34, 35, 36, 37, 39, 40, 41, 42, 44, 46, 47, 48, 49, 50, 51, 52, 54, 55, 55/А, 55/Б, 56, 57, 58, 59, 62, 63, 64, 66, 67, 69, 70, 71, 72, 73, 74, 75, 76, 78, 79, 80, 81, 82, 83, 84, 85, 87, 88, 90, 92, 94, 96 үйлері;</w:t>
      </w:r>
    </w:p>
    <w:bookmarkEnd w:id="36"/>
    <w:bookmarkStart w:name="z46" w:id="37"/>
    <w:p>
      <w:pPr>
        <w:spacing w:after="0"/>
        <w:ind w:left="0"/>
        <w:jc w:val="both"/>
      </w:pPr>
      <w:r>
        <w:rPr>
          <w:rFonts w:ascii="Times New Roman"/>
          <w:b w:val="false"/>
          <w:i w:val="false"/>
          <w:color w:val="000000"/>
          <w:sz w:val="28"/>
        </w:rPr>
        <w:t>
      Бунтовских көшесі - № 1, 2, 2/А, 3, 5, 6, 7, 9, 10, 10/3, 11, 12, 13, 14, 15, 16, 17, 18, 20, 21, 22, 22/А, 23, 24, 25, 26, 26/А, 27, 29, 30, 31, 32, 33, 33/Д, 34, 35, 36, 37, 38, 40, 41, 42, 44, 46, 46/А, 46/В үйлері;</w:t>
      </w:r>
    </w:p>
    <w:bookmarkEnd w:id="37"/>
    <w:bookmarkStart w:name="z47" w:id="38"/>
    <w:p>
      <w:pPr>
        <w:spacing w:after="0"/>
        <w:ind w:left="0"/>
        <w:jc w:val="both"/>
      </w:pPr>
      <w:r>
        <w:rPr>
          <w:rFonts w:ascii="Times New Roman"/>
          <w:b w:val="false"/>
          <w:i w:val="false"/>
          <w:color w:val="000000"/>
          <w:sz w:val="28"/>
        </w:rPr>
        <w:t>
      Ж.Малдыбаев көшесі - № 2/А, 4, 6, 8, 10/А, 12, 16 үйлері.</w:t>
      </w:r>
    </w:p>
    <w:bookmarkEnd w:id="38"/>
    <w:bookmarkStart w:name="z48" w:id="39"/>
    <w:p>
      <w:pPr>
        <w:spacing w:after="0"/>
        <w:ind w:left="0"/>
        <w:jc w:val="left"/>
      </w:pPr>
      <w:r>
        <w:rPr>
          <w:rFonts w:ascii="Times New Roman"/>
          <w:b/>
          <w:i w:val="false"/>
          <w:color w:val="000000"/>
        </w:rPr>
        <w:t xml:space="preserve"> № 721 сайлау учаскесі</w:t>
      </w:r>
    </w:p>
    <w:bookmarkEnd w:id="39"/>
    <w:bookmarkStart w:name="z49" w:id="40"/>
    <w:p>
      <w:pPr>
        <w:spacing w:after="0"/>
        <w:ind w:left="0"/>
        <w:jc w:val="both"/>
      </w:pPr>
      <w:r>
        <w:rPr>
          <w:rFonts w:ascii="Times New Roman"/>
          <w:b w:val="false"/>
          <w:i w:val="false"/>
          <w:color w:val="000000"/>
          <w:sz w:val="28"/>
        </w:rPr>
        <w:t xml:space="preserve">
      Сайлау учаскесінің орталығы: Күршім ауылы, Ибежанов көшесі 69, "Шығыс Қазақстан облысы Күршім ауданының жұмыспен қамту және әлеуметтік бағдарламалар бөлімі" мемлекеттік мекемесінің ғимараты. </w:t>
      </w:r>
    </w:p>
    <w:bookmarkEnd w:id="40"/>
    <w:bookmarkStart w:name="z50" w:id="41"/>
    <w:p>
      <w:pPr>
        <w:spacing w:after="0"/>
        <w:ind w:left="0"/>
        <w:jc w:val="both"/>
      </w:pPr>
      <w:r>
        <w:rPr>
          <w:rFonts w:ascii="Times New Roman"/>
          <w:b w:val="false"/>
          <w:i w:val="false"/>
          <w:color w:val="000000"/>
          <w:sz w:val="28"/>
        </w:rPr>
        <w:t>
      Шекаралары: Әкімжанов көшесі - № 19, 20, 21, 22, 24, 25, 26, 27, 28, 28/А, 30, 31, 32, 33, 34, 35, 36, 37 үйлері;</w:t>
      </w:r>
    </w:p>
    <w:bookmarkEnd w:id="41"/>
    <w:bookmarkStart w:name="z51" w:id="42"/>
    <w:p>
      <w:pPr>
        <w:spacing w:after="0"/>
        <w:ind w:left="0"/>
        <w:jc w:val="both"/>
      </w:pPr>
      <w:r>
        <w:rPr>
          <w:rFonts w:ascii="Times New Roman"/>
          <w:b w:val="false"/>
          <w:i w:val="false"/>
          <w:color w:val="000000"/>
          <w:sz w:val="28"/>
        </w:rPr>
        <w:t>
      Абай көшесі - № 1, 3, 4, 5, 7, 9, 10, 12, 13, 14, 15, 16, 17, 18, 19, 20, 20/1, 21, 22, 23, 27, 29, 30, 31, 32, 34, 35, 36, 37, 39, 41, 43, 44, 46, 49, 50, 52, 53/А, 55, 57, 63, 65, 66, 67, 70, 71, 73, 75, 78, 78/А, 79, 80, 83, 84, 85, 92, 93, 94, 95, 96, 98, 100, 101, 102, 104, 104/Б, 110, 112, 116, 118, 120, 122, 124, 126 үйлері;</w:t>
      </w:r>
    </w:p>
    <w:bookmarkEnd w:id="42"/>
    <w:bookmarkStart w:name="z52" w:id="43"/>
    <w:p>
      <w:pPr>
        <w:spacing w:after="0"/>
        <w:ind w:left="0"/>
        <w:jc w:val="both"/>
      </w:pPr>
      <w:r>
        <w:rPr>
          <w:rFonts w:ascii="Times New Roman"/>
          <w:b w:val="false"/>
          <w:i w:val="false"/>
          <w:color w:val="000000"/>
          <w:sz w:val="28"/>
        </w:rPr>
        <w:t>
      Абылайхан көшесі - № 1/А, 2, 4, 6, 10, 12, 16, 18, 20, 21, 22, 24, 26, 28, 30, 32, 34, 36, 40, 42, 44, 46, 48, 50, 52, 56, 58, 62, 64, 66, 68, 72, 74, 76, 78, 82, 96, 100, 104, 108, 110, 112, 114 үйлері;</w:t>
      </w:r>
    </w:p>
    <w:bookmarkEnd w:id="43"/>
    <w:bookmarkStart w:name="z53" w:id="44"/>
    <w:p>
      <w:pPr>
        <w:spacing w:after="0"/>
        <w:ind w:left="0"/>
        <w:jc w:val="both"/>
      </w:pPr>
      <w:r>
        <w:rPr>
          <w:rFonts w:ascii="Times New Roman"/>
          <w:b w:val="false"/>
          <w:i w:val="false"/>
          <w:color w:val="000000"/>
          <w:sz w:val="28"/>
        </w:rPr>
        <w:t>
      Духович көшесі - № 14, 15, 16, 17, 19, 21, 25, 30, 36, 39, 40, 40/А, 42, 44 үйлері;</w:t>
      </w:r>
    </w:p>
    <w:bookmarkEnd w:id="44"/>
    <w:bookmarkStart w:name="z54" w:id="45"/>
    <w:p>
      <w:pPr>
        <w:spacing w:after="0"/>
        <w:ind w:left="0"/>
        <w:jc w:val="both"/>
      </w:pPr>
      <w:r>
        <w:rPr>
          <w:rFonts w:ascii="Times New Roman"/>
          <w:b w:val="false"/>
          <w:i w:val="false"/>
          <w:color w:val="000000"/>
          <w:sz w:val="28"/>
        </w:rPr>
        <w:t>
      Захаров көшесі - № 21, 22, 23, 25, 26, 28, 30, 32, 31, 32, 33, 34, 38 үйлері;</w:t>
      </w:r>
    </w:p>
    <w:bookmarkEnd w:id="45"/>
    <w:bookmarkStart w:name="z55" w:id="46"/>
    <w:p>
      <w:pPr>
        <w:spacing w:after="0"/>
        <w:ind w:left="0"/>
        <w:jc w:val="both"/>
      </w:pPr>
      <w:r>
        <w:rPr>
          <w:rFonts w:ascii="Times New Roman"/>
          <w:b w:val="false"/>
          <w:i w:val="false"/>
          <w:color w:val="000000"/>
          <w:sz w:val="28"/>
        </w:rPr>
        <w:t>
      Ибежанов көшесі - № 22, 24, 26, 28, 30, 32, 51, 53, 55, 59, 61, 63, 65, 67, 69, 70, 71, 72, 75, 76, 77, 78, 79, 81, 82, 84, 88 үйлері;</w:t>
      </w:r>
    </w:p>
    <w:bookmarkEnd w:id="46"/>
    <w:bookmarkStart w:name="z56" w:id="47"/>
    <w:p>
      <w:pPr>
        <w:spacing w:after="0"/>
        <w:ind w:left="0"/>
        <w:jc w:val="both"/>
      </w:pPr>
      <w:r>
        <w:rPr>
          <w:rFonts w:ascii="Times New Roman"/>
          <w:b w:val="false"/>
          <w:i w:val="false"/>
          <w:color w:val="000000"/>
          <w:sz w:val="28"/>
        </w:rPr>
        <w:t>
      Исабеков көшесі - № 37, 39, 40, 41, 43, 45, 45/А, 47, 49, 50, 51, 52, 53, 54, 54/А, 56, 60, 62, 66, 70 үйлері;</w:t>
      </w:r>
    </w:p>
    <w:bookmarkEnd w:id="47"/>
    <w:bookmarkStart w:name="z57" w:id="48"/>
    <w:p>
      <w:pPr>
        <w:spacing w:after="0"/>
        <w:ind w:left="0"/>
        <w:jc w:val="both"/>
      </w:pPr>
      <w:r>
        <w:rPr>
          <w:rFonts w:ascii="Times New Roman"/>
          <w:b w:val="false"/>
          <w:i w:val="false"/>
          <w:color w:val="000000"/>
          <w:sz w:val="28"/>
        </w:rPr>
        <w:t>
      Шаяхметов Мұхаммедқалым Шаяхметұлы көшесі - № 24, 25, 25/А, 26, 27, 28, 28/А, 29, 30, 31, 32, 33, 34, 35/А, 36, 37, 47, 48, 49, 51, 52, 53, 55, 57 үйлері;</w:t>
      </w:r>
    </w:p>
    <w:bookmarkEnd w:id="48"/>
    <w:bookmarkStart w:name="z58" w:id="49"/>
    <w:p>
      <w:pPr>
        <w:spacing w:after="0"/>
        <w:ind w:left="0"/>
        <w:jc w:val="both"/>
      </w:pPr>
      <w:r>
        <w:rPr>
          <w:rFonts w:ascii="Times New Roman"/>
          <w:b w:val="false"/>
          <w:i w:val="false"/>
          <w:color w:val="000000"/>
          <w:sz w:val="28"/>
        </w:rPr>
        <w:t>
      Наурыз көшесі - № 1, 2, 3, 4, 6, 7, 8, 9, 9/А, 9/Б, 9/В, 9/Г, 10, 11, 14, 18, 20 үйлері;</w:t>
      </w:r>
    </w:p>
    <w:bookmarkEnd w:id="49"/>
    <w:bookmarkStart w:name="z59" w:id="50"/>
    <w:p>
      <w:pPr>
        <w:spacing w:after="0"/>
        <w:ind w:left="0"/>
        <w:jc w:val="both"/>
      </w:pPr>
      <w:r>
        <w:rPr>
          <w:rFonts w:ascii="Times New Roman"/>
          <w:b w:val="false"/>
          <w:i w:val="false"/>
          <w:color w:val="000000"/>
          <w:sz w:val="28"/>
        </w:rPr>
        <w:t>
      Тәуелсіздік көшесі - № 1, 2, 3, 5, 5/А, 5/Б, 7, 7/А, 9, 10, 11, 13, 33, 35 үйлері;</w:t>
      </w:r>
    </w:p>
    <w:bookmarkEnd w:id="50"/>
    <w:bookmarkStart w:name="z60" w:id="51"/>
    <w:p>
      <w:pPr>
        <w:spacing w:after="0"/>
        <w:ind w:left="0"/>
        <w:jc w:val="both"/>
      </w:pPr>
      <w:r>
        <w:rPr>
          <w:rFonts w:ascii="Times New Roman"/>
          <w:b w:val="false"/>
          <w:i w:val="false"/>
          <w:color w:val="000000"/>
          <w:sz w:val="28"/>
        </w:rPr>
        <w:t>
      Бейбітшілік көшесі - № 2, 2/А, 4, 7, 8, 9, 10, 12, 13, 17, 20, 22, 24, 25, 26, 27, 28, 31, 36, 37, 38, 39, 40, 41, 42, 43, 44, 45, 46, 47, 48, 49, 49/А, 50, 51, 52, 53, 54, 56, 60, 61, 62, 63, 64, 65, 66, 67, 70, 71, 72, 73, 74, 75, 76, 77, 78, 78/А, 78/Б, 79, 80, 81, 82, 84, 86, 87, 88, 89, 90, 91, 93, 95 үйлері;</w:t>
      </w:r>
    </w:p>
    <w:bookmarkEnd w:id="51"/>
    <w:bookmarkStart w:name="z61" w:id="52"/>
    <w:p>
      <w:pPr>
        <w:spacing w:after="0"/>
        <w:ind w:left="0"/>
        <w:jc w:val="both"/>
      </w:pPr>
      <w:r>
        <w:rPr>
          <w:rFonts w:ascii="Times New Roman"/>
          <w:b w:val="false"/>
          <w:i w:val="false"/>
          <w:color w:val="000000"/>
          <w:sz w:val="28"/>
        </w:rPr>
        <w:t>
      Бунтовских көшесі - № 43, 45, 49, 51, 52, 53, 53/А, 54, 55, 56, 57, 58, 59, 60, 62, 64, 66 үйлері;</w:t>
      </w:r>
    </w:p>
    <w:bookmarkEnd w:id="52"/>
    <w:bookmarkStart w:name="z62" w:id="53"/>
    <w:p>
      <w:pPr>
        <w:spacing w:after="0"/>
        <w:ind w:left="0"/>
        <w:jc w:val="both"/>
      </w:pPr>
      <w:r>
        <w:rPr>
          <w:rFonts w:ascii="Times New Roman"/>
          <w:b w:val="false"/>
          <w:i w:val="false"/>
          <w:color w:val="000000"/>
          <w:sz w:val="28"/>
        </w:rPr>
        <w:t>
      Ж.Малдыбаев көшесі - № 24, 26, 27, 28, 30, 32, 34, 36, 38, 45, 47, 49, 51, 53, 55, 57, 59, 61, 63, 65, 71, 73 үйлері;</w:t>
      </w:r>
    </w:p>
    <w:bookmarkEnd w:id="53"/>
    <w:bookmarkStart w:name="z63" w:id="54"/>
    <w:p>
      <w:pPr>
        <w:spacing w:after="0"/>
        <w:ind w:left="0"/>
        <w:jc w:val="both"/>
      </w:pPr>
      <w:r>
        <w:rPr>
          <w:rFonts w:ascii="Times New Roman"/>
          <w:b w:val="false"/>
          <w:i w:val="false"/>
          <w:color w:val="000000"/>
          <w:sz w:val="28"/>
        </w:rPr>
        <w:t>
      Қойлыбай Аңғышбаев көшесі - № 1, 1/А, 2, 2/А, 2/Б, 3, 4, 5, 6, 7, 8, 9, 10, 11, 12, 13, 14, 14/А, 16, 18, 18/А, 20, 22, 23, 24, 25, 26, 27, 27/А, 28, 29, 29/А, 29/Б, 29/В, 30, 31, 31/А, 32, 33, 33/А, 35, 35/А, 37, 39, 41, 43, 45 үйлері;</w:t>
      </w:r>
    </w:p>
    <w:bookmarkEnd w:id="54"/>
    <w:bookmarkStart w:name="z64" w:id="55"/>
    <w:p>
      <w:pPr>
        <w:spacing w:after="0"/>
        <w:ind w:left="0"/>
        <w:jc w:val="both"/>
      </w:pPr>
      <w:r>
        <w:rPr>
          <w:rFonts w:ascii="Times New Roman"/>
          <w:b w:val="false"/>
          <w:i w:val="false"/>
          <w:color w:val="000000"/>
          <w:sz w:val="28"/>
        </w:rPr>
        <w:t>
      Шәкәрім көшесі - № 1, 2, 2/А, 3, 4, 5, 5/А, 6, 7, 8, 10, 12, 14, 15, 16, 17, 17/А, 20, 21, 22, 23, 26, 27, 28, 29, 30, 31, 32, 37, 38, 39, 39/А, 41, 42, 43, 44, 45, 46, 48, 49, 50, 51, 54, 55, 56, 57, 59, 60, 61, 68, 69, 70, 71/А, 72, 72/А, 73, 74, 75, 75/А, 76, 77, 78, 79, 81, 83, 84, 85, 86, 87, 88, 89, 91, 92, 94, 96, 101, 103, 104, 105, 106, 107, 108, 109, 110, 111, 112, 113, 114, 120, 122, 124, 126, 130 үйлері;</w:t>
      </w:r>
    </w:p>
    <w:bookmarkEnd w:id="55"/>
    <w:bookmarkStart w:name="z65" w:id="56"/>
    <w:p>
      <w:pPr>
        <w:spacing w:after="0"/>
        <w:ind w:left="0"/>
        <w:jc w:val="both"/>
      </w:pPr>
      <w:r>
        <w:rPr>
          <w:rFonts w:ascii="Times New Roman"/>
          <w:b w:val="false"/>
          <w:i w:val="false"/>
          <w:color w:val="000000"/>
          <w:sz w:val="28"/>
        </w:rPr>
        <w:t>
      Шошқа фермасы учаскесі - № 4536 үй;</w:t>
      </w:r>
    </w:p>
    <w:bookmarkEnd w:id="56"/>
    <w:bookmarkStart w:name="z66" w:id="57"/>
    <w:p>
      <w:pPr>
        <w:spacing w:after="0"/>
        <w:ind w:left="0"/>
        <w:jc w:val="left"/>
      </w:pPr>
      <w:r>
        <w:rPr>
          <w:rFonts w:ascii="Times New Roman"/>
          <w:b/>
          <w:i w:val="false"/>
          <w:color w:val="000000"/>
        </w:rPr>
        <w:t xml:space="preserve"> № 722 сайлау учаскесі</w:t>
      </w:r>
    </w:p>
    <w:bookmarkEnd w:id="57"/>
    <w:bookmarkStart w:name="z67" w:id="58"/>
    <w:p>
      <w:pPr>
        <w:spacing w:after="0"/>
        <w:ind w:left="0"/>
        <w:jc w:val="both"/>
      </w:pPr>
      <w:r>
        <w:rPr>
          <w:rFonts w:ascii="Times New Roman"/>
          <w:b w:val="false"/>
          <w:i w:val="false"/>
          <w:color w:val="000000"/>
          <w:sz w:val="28"/>
        </w:rPr>
        <w:t>
      Сайлау учаскесінің орталығы: Күршім ауылы, Духович көшесі 20, Шығыс Қазақстан облысы білім басқармасы Күршім ауданы бойынша білім бөлімінің "Н.Островский атындағы № 4 Күршім орта мектебі" коммуналдық мемлекеттік мекемесінің ғимараты.</w:t>
      </w:r>
    </w:p>
    <w:bookmarkEnd w:id="58"/>
    <w:bookmarkStart w:name="z68" w:id="59"/>
    <w:p>
      <w:pPr>
        <w:spacing w:after="0"/>
        <w:ind w:left="0"/>
        <w:jc w:val="both"/>
      </w:pPr>
      <w:r>
        <w:rPr>
          <w:rFonts w:ascii="Times New Roman"/>
          <w:b w:val="false"/>
          <w:i w:val="false"/>
          <w:color w:val="000000"/>
          <w:sz w:val="28"/>
        </w:rPr>
        <w:t>
      Шекаралары: Б.Момышұлы көшесі - № 1, 2, 3, 4, 5, 6, 7, 7/А, 8, 9, 9/А, 10, 12, 14, 16, 16/15, 18, 20, 22, 24, 26, 28, 30 үйлері;</w:t>
      </w:r>
    </w:p>
    <w:bookmarkEnd w:id="59"/>
    <w:bookmarkStart w:name="z69" w:id="60"/>
    <w:p>
      <w:pPr>
        <w:spacing w:after="0"/>
        <w:ind w:left="0"/>
        <w:jc w:val="both"/>
      </w:pPr>
      <w:r>
        <w:rPr>
          <w:rFonts w:ascii="Times New Roman"/>
          <w:b w:val="false"/>
          <w:i w:val="false"/>
          <w:color w:val="000000"/>
          <w:sz w:val="28"/>
        </w:rPr>
        <w:t>
      Братьев Рахман көшесі - № 1, 2, 2/А, 3, 4, 5, 6, 7, 8, 9, 10, 11, 12, 13, 14 үйлері;</w:t>
      </w:r>
    </w:p>
    <w:bookmarkEnd w:id="60"/>
    <w:bookmarkStart w:name="z70" w:id="61"/>
    <w:p>
      <w:pPr>
        <w:spacing w:after="0"/>
        <w:ind w:left="0"/>
        <w:jc w:val="both"/>
      </w:pPr>
      <w:r>
        <w:rPr>
          <w:rFonts w:ascii="Times New Roman"/>
          <w:b w:val="false"/>
          <w:i w:val="false"/>
          <w:color w:val="000000"/>
          <w:sz w:val="28"/>
        </w:rPr>
        <w:t>
      Духович көшесі - № 18 үйі;</w:t>
      </w:r>
    </w:p>
    <w:bookmarkEnd w:id="61"/>
    <w:bookmarkStart w:name="z71" w:id="62"/>
    <w:p>
      <w:pPr>
        <w:spacing w:after="0"/>
        <w:ind w:left="0"/>
        <w:jc w:val="both"/>
      </w:pPr>
      <w:r>
        <w:rPr>
          <w:rFonts w:ascii="Times New Roman"/>
          <w:b w:val="false"/>
          <w:i w:val="false"/>
          <w:color w:val="000000"/>
          <w:sz w:val="28"/>
        </w:rPr>
        <w:t>
      Зарыпқан Көлбаев көшесі - № 2, 3, 4, 5, 6, 8, 10 үйлері.</w:t>
      </w:r>
    </w:p>
    <w:bookmarkEnd w:id="62"/>
    <w:bookmarkStart w:name="z72" w:id="63"/>
    <w:p>
      <w:pPr>
        <w:spacing w:after="0"/>
        <w:ind w:left="0"/>
        <w:jc w:val="left"/>
      </w:pPr>
      <w:r>
        <w:rPr>
          <w:rFonts w:ascii="Times New Roman"/>
          <w:b/>
          <w:i w:val="false"/>
          <w:color w:val="000000"/>
        </w:rPr>
        <w:t xml:space="preserve"> № 723 сайлау учаскесі</w:t>
      </w:r>
    </w:p>
    <w:bookmarkEnd w:id="63"/>
    <w:bookmarkStart w:name="z73" w:id="64"/>
    <w:p>
      <w:pPr>
        <w:spacing w:after="0"/>
        <w:ind w:left="0"/>
        <w:jc w:val="both"/>
      </w:pPr>
      <w:r>
        <w:rPr>
          <w:rFonts w:ascii="Times New Roman"/>
          <w:b w:val="false"/>
          <w:i w:val="false"/>
          <w:color w:val="000000"/>
          <w:sz w:val="28"/>
        </w:rPr>
        <w:t xml:space="preserve">
      Сайлау учаскесінің орталығы: Күршім ауылы, С.Тоқаев көшесі 31, Шығыс Қазақстан облысы білім басқармасы Күршім ауданы бойынша білім бөлімінің "№ 5 Күршім орта мектебі" коммуналдық мемлекеттік мекемесінің ғимараты. </w:t>
      </w:r>
    </w:p>
    <w:bookmarkEnd w:id="64"/>
    <w:bookmarkStart w:name="z74" w:id="65"/>
    <w:p>
      <w:pPr>
        <w:spacing w:after="0"/>
        <w:ind w:left="0"/>
        <w:jc w:val="both"/>
      </w:pPr>
      <w:r>
        <w:rPr>
          <w:rFonts w:ascii="Times New Roman"/>
          <w:b w:val="false"/>
          <w:i w:val="false"/>
          <w:color w:val="000000"/>
          <w:sz w:val="28"/>
        </w:rPr>
        <w:t>
      Шекаралары: Ақмыш Қайшантаев көшесі - № 1, 1/А, 1/Б, 3, 3/А, 4, 4/А, 4/Б, 5, 6, 7, 7/А, 7/Б, 8, 9, 10, 10/А, 11, 11/А, 12, 13, 13/А, 16, 16/А, 17, 19, 20, 23, 23/А, 24, 25, 27, 29, 30, 32, 33, 34, 40, 44, 45 үйлері;</w:t>
      </w:r>
    </w:p>
    <w:bookmarkEnd w:id="65"/>
    <w:bookmarkStart w:name="z75" w:id="66"/>
    <w:p>
      <w:pPr>
        <w:spacing w:after="0"/>
        <w:ind w:left="0"/>
        <w:jc w:val="both"/>
      </w:pPr>
      <w:r>
        <w:rPr>
          <w:rFonts w:ascii="Times New Roman"/>
          <w:b w:val="false"/>
          <w:i w:val="false"/>
          <w:color w:val="000000"/>
          <w:sz w:val="28"/>
        </w:rPr>
        <w:t>
      Баймухамбетов Қайрат көшесі - № 1, 1/А, 3, 3/А, 5, 6, 6/А, 9, 11, 12, 13, 14, 15, 16, 17, 19, 21, 21/А, 21/В, 23, 25, 27/Д, 35 үйлері;</w:t>
      </w:r>
    </w:p>
    <w:bookmarkEnd w:id="66"/>
    <w:bookmarkStart w:name="z76" w:id="67"/>
    <w:p>
      <w:pPr>
        <w:spacing w:after="0"/>
        <w:ind w:left="0"/>
        <w:jc w:val="both"/>
      </w:pPr>
      <w:r>
        <w:rPr>
          <w:rFonts w:ascii="Times New Roman"/>
          <w:b w:val="false"/>
          <w:i w:val="false"/>
          <w:color w:val="000000"/>
          <w:sz w:val="28"/>
        </w:rPr>
        <w:t>
      Асылбек Сабеков көшесі - № 1, 2, 2/А, 3, 4, 5, 9/А, 36, 37, 38, 39, 40, 41, 42, 44 үйлері;</w:t>
      </w:r>
    </w:p>
    <w:bookmarkEnd w:id="67"/>
    <w:bookmarkStart w:name="z77" w:id="68"/>
    <w:p>
      <w:pPr>
        <w:spacing w:after="0"/>
        <w:ind w:left="0"/>
        <w:jc w:val="both"/>
      </w:pPr>
      <w:r>
        <w:rPr>
          <w:rFonts w:ascii="Times New Roman"/>
          <w:b w:val="false"/>
          <w:i w:val="false"/>
          <w:color w:val="000000"/>
          <w:sz w:val="28"/>
        </w:rPr>
        <w:t>
      Қабанбай батыр көшесі - № 2, 3, 4, 5, 10, 12, 13, 14, 16, 18, 20 үйлері;</w:t>
      </w:r>
    </w:p>
    <w:bookmarkEnd w:id="68"/>
    <w:bookmarkStart w:name="z78" w:id="69"/>
    <w:p>
      <w:pPr>
        <w:spacing w:after="0"/>
        <w:ind w:left="0"/>
        <w:jc w:val="both"/>
      </w:pPr>
      <w:r>
        <w:rPr>
          <w:rFonts w:ascii="Times New Roman"/>
          <w:b w:val="false"/>
          <w:i w:val="false"/>
          <w:color w:val="000000"/>
          <w:sz w:val="28"/>
        </w:rPr>
        <w:t>
      Мәнап Оражанов көшесі - № 3, 3/Б, 5, 6, 6/А, 7, 8, 9, 10, 11, 11/А, 12, 13, 14, 15, 16, 17, 20, 21, 22, 22/Д, 23, 24, 25, 26, 26/А, 27, 28, 30, 32, 33, 34, 35, 36, 37, 38, 38, 40, 40/А, 42 үйлері;</w:t>
      </w:r>
    </w:p>
    <w:bookmarkEnd w:id="69"/>
    <w:bookmarkStart w:name="z79" w:id="70"/>
    <w:p>
      <w:pPr>
        <w:spacing w:after="0"/>
        <w:ind w:left="0"/>
        <w:jc w:val="both"/>
      </w:pPr>
      <w:r>
        <w:rPr>
          <w:rFonts w:ascii="Times New Roman"/>
          <w:b w:val="false"/>
          <w:i w:val="false"/>
          <w:color w:val="000000"/>
          <w:sz w:val="28"/>
        </w:rPr>
        <w:t>
      Новая көшесі - № 1, 1/1, 2, 2/Г, 4, 4/А, 5, 5/Б, 8, 12, 19, 22, 26, 27, 37, 38 үйлері;</w:t>
      </w:r>
    </w:p>
    <w:bookmarkEnd w:id="70"/>
    <w:bookmarkStart w:name="z80" w:id="71"/>
    <w:p>
      <w:pPr>
        <w:spacing w:after="0"/>
        <w:ind w:left="0"/>
        <w:jc w:val="both"/>
      </w:pPr>
      <w:r>
        <w:rPr>
          <w:rFonts w:ascii="Times New Roman"/>
          <w:b w:val="false"/>
          <w:i w:val="false"/>
          <w:color w:val="000000"/>
          <w:sz w:val="28"/>
        </w:rPr>
        <w:t>
      П.Журба көшесі - № 5, 6, 7, 9, 10/1, 11, 12, 13, 14, 15, 16, 16/1 үйлері;</w:t>
      </w:r>
    </w:p>
    <w:bookmarkEnd w:id="71"/>
    <w:bookmarkStart w:name="z81" w:id="72"/>
    <w:p>
      <w:pPr>
        <w:spacing w:after="0"/>
        <w:ind w:left="0"/>
        <w:jc w:val="both"/>
      </w:pPr>
      <w:r>
        <w:rPr>
          <w:rFonts w:ascii="Times New Roman"/>
          <w:b w:val="false"/>
          <w:i w:val="false"/>
          <w:color w:val="000000"/>
          <w:sz w:val="28"/>
        </w:rPr>
        <w:t>
      Б.Момышұлы тұйық көшесі - № 1, 3, 3/А, 5, 5/А, 7, 9, 9/А, 11, 13 үйлері;</w:t>
      </w:r>
    </w:p>
    <w:bookmarkEnd w:id="72"/>
    <w:bookmarkStart w:name="z82" w:id="73"/>
    <w:p>
      <w:pPr>
        <w:spacing w:after="0"/>
        <w:ind w:left="0"/>
        <w:jc w:val="both"/>
      </w:pPr>
      <w:r>
        <w:rPr>
          <w:rFonts w:ascii="Times New Roman"/>
          <w:b w:val="false"/>
          <w:i w:val="false"/>
          <w:color w:val="000000"/>
          <w:sz w:val="28"/>
        </w:rPr>
        <w:t>
      С.Тоқаев көшесі - № 1, 2, 2/А, 2/В, 4, 6, 6/А, 7, 8/1, 8/2, 9, 10, 11, 13, 15, 17, 19, 21, 23, 24, 25, 27, 29, 33, 37, 47 үйлері;</w:t>
      </w:r>
    </w:p>
    <w:bookmarkEnd w:id="73"/>
    <w:bookmarkStart w:name="z83" w:id="74"/>
    <w:p>
      <w:pPr>
        <w:spacing w:after="0"/>
        <w:ind w:left="0"/>
        <w:jc w:val="both"/>
      </w:pPr>
      <w:r>
        <w:rPr>
          <w:rFonts w:ascii="Times New Roman"/>
          <w:b w:val="false"/>
          <w:i w:val="false"/>
          <w:color w:val="000000"/>
          <w:sz w:val="28"/>
        </w:rPr>
        <w:t>
      Солнечная көшесі - № 10, 13, 15, 15/А үйлері;</w:t>
      </w:r>
    </w:p>
    <w:bookmarkEnd w:id="74"/>
    <w:bookmarkStart w:name="z84" w:id="75"/>
    <w:p>
      <w:pPr>
        <w:spacing w:after="0"/>
        <w:ind w:left="0"/>
        <w:jc w:val="both"/>
      </w:pPr>
      <w:r>
        <w:rPr>
          <w:rFonts w:ascii="Times New Roman"/>
          <w:b w:val="false"/>
          <w:i w:val="false"/>
          <w:color w:val="000000"/>
          <w:sz w:val="28"/>
        </w:rPr>
        <w:t>
      Уайс Сұлтанғазин көшесі - № 1, 2, 3, 4, 5, 6, 7, 9, 11, 12, 14, 16, 18, 27 үйлері;</w:t>
      </w:r>
    </w:p>
    <w:bookmarkEnd w:id="75"/>
    <w:bookmarkStart w:name="z85" w:id="76"/>
    <w:p>
      <w:pPr>
        <w:spacing w:after="0"/>
        <w:ind w:left="0"/>
        <w:jc w:val="both"/>
      </w:pPr>
      <w:r>
        <w:rPr>
          <w:rFonts w:ascii="Times New Roman"/>
          <w:b w:val="false"/>
          <w:i w:val="false"/>
          <w:color w:val="000000"/>
          <w:sz w:val="28"/>
        </w:rPr>
        <w:t>
      Бірлік көшесі - № 1, 1/Б, 2, 3, 4, 5, 5/А, 6, 7, 8, 11, 12, 14, 15, 16, 17, 17/Б, 18, 19, 21, 28, 37 үйлері;</w:t>
      </w:r>
    </w:p>
    <w:bookmarkEnd w:id="76"/>
    <w:bookmarkStart w:name="z86" w:id="77"/>
    <w:p>
      <w:pPr>
        <w:spacing w:after="0"/>
        <w:ind w:left="0"/>
        <w:jc w:val="both"/>
      </w:pPr>
      <w:r>
        <w:rPr>
          <w:rFonts w:ascii="Times New Roman"/>
          <w:b w:val="false"/>
          <w:i w:val="false"/>
          <w:color w:val="000000"/>
          <w:sz w:val="28"/>
        </w:rPr>
        <w:t>
      Зарыпқан Көлбаев көшесі - № 7, 13, 22, 37, 39 үйлері.</w:t>
      </w:r>
    </w:p>
    <w:bookmarkEnd w:id="77"/>
    <w:bookmarkStart w:name="z87" w:id="78"/>
    <w:p>
      <w:pPr>
        <w:spacing w:after="0"/>
        <w:ind w:left="0"/>
        <w:jc w:val="left"/>
      </w:pPr>
      <w:r>
        <w:rPr>
          <w:rFonts w:ascii="Times New Roman"/>
          <w:b/>
          <w:i w:val="false"/>
          <w:color w:val="000000"/>
        </w:rPr>
        <w:t xml:space="preserve"> №724 сайлау учаскесі</w:t>
      </w:r>
    </w:p>
    <w:bookmarkEnd w:id="78"/>
    <w:bookmarkStart w:name="z88" w:id="79"/>
    <w:p>
      <w:pPr>
        <w:spacing w:after="0"/>
        <w:ind w:left="0"/>
        <w:jc w:val="both"/>
      </w:pPr>
      <w:r>
        <w:rPr>
          <w:rFonts w:ascii="Times New Roman"/>
          <w:b w:val="false"/>
          <w:i w:val="false"/>
          <w:color w:val="000000"/>
          <w:sz w:val="28"/>
        </w:rPr>
        <w:t>
      Сайлау учаскесінің орталығы: Алғабас ауылы, Школьная көшесі 37А, Шығыс Қазақстан облысы білім басқармасы Күршім ауданы бойынша білім бөлімінің "Алғабас орта мектебі" коммуналдық мемлекеттік мекемесінің ғимараты.</w:t>
      </w:r>
    </w:p>
    <w:bookmarkEnd w:id="79"/>
    <w:bookmarkStart w:name="z89" w:id="80"/>
    <w:p>
      <w:pPr>
        <w:spacing w:after="0"/>
        <w:ind w:left="0"/>
        <w:jc w:val="both"/>
      </w:pPr>
      <w:r>
        <w:rPr>
          <w:rFonts w:ascii="Times New Roman"/>
          <w:b w:val="false"/>
          <w:i w:val="false"/>
          <w:color w:val="000000"/>
          <w:sz w:val="28"/>
        </w:rPr>
        <w:t>
      Шекарасы: Алғабас ауылының аумағы.</w:t>
      </w:r>
    </w:p>
    <w:bookmarkEnd w:id="80"/>
    <w:bookmarkStart w:name="z90" w:id="81"/>
    <w:p>
      <w:pPr>
        <w:spacing w:after="0"/>
        <w:ind w:left="0"/>
        <w:jc w:val="left"/>
      </w:pPr>
      <w:r>
        <w:rPr>
          <w:rFonts w:ascii="Times New Roman"/>
          <w:b/>
          <w:i w:val="false"/>
          <w:color w:val="000000"/>
        </w:rPr>
        <w:t xml:space="preserve"> № 725 сайлау учаскесі</w:t>
      </w:r>
    </w:p>
    <w:bookmarkEnd w:id="81"/>
    <w:bookmarkStart w:name="z91" w:id="82"/>
    <w:p>
      <w:pPr>
        <w:spacing w:after="0"/>
        <w:ind w:left="0"/>
        <w:jc w:val="both"/>
      </w:pPr>
      <w:r>
        <w:rPr>
          <w:rFonts w:ascii="Times New Roman"/>
          <w:b w:val="false"/>
          <w:i w:val="false"/>
          <w:color w:val="000000"/>
          <w:sz w:val="28"/>
        </w:rPr>
        <w:t xml:space="preserve">
      Сайлау учаскесінің орталығы: Топтерек ауылы, Абай көшесі 50, Шығыс Қазақстан облысы білім басқармасы Күршім ауданы бойынша білім бөлімінің "Топтерек бастауыш мектебі" коммуналдық мемлекеттік мекемесінің ғимараты. </w:t>
      </w:r>
    </w:p>
    <w:bookmarkEnd w:id="82"/>
    <w:bookmarkStart w:name="z92" w:id="83"/>
    <w:p>
      <w:pPr>
        <w:spacing w:after="0"/>
        <w:ind w:left="0"/>
        <w:jc w:val="both"/>
      </w:pPr>
      <w:r>
        <w:rPr>
          <w:rFonts w:ascii="Times New Roman"/>
          <w:b w:val="false"/>
          <w:i w:val="false"/>
          <w:color w:val="000000"/>
          <w:sz w:val="28"/>
        </w:rPr>
        <w:t>
      Шекарасы: Топтерек ауылының аумағы.</w:t>
      </w:r>
    </w:p>
    <w:bookmarkEnd w:id="83"/>
    <w:bookmarkStart w:name="z93" w:id="84"/>
    <w:p>
      <w:pPr>
        <w:spacing w:after="0"/>
        <w:ind w:left="0"/>
        <w:jc w:val="left"/>
      </w:pPr>
      <w:r>
        <w:rPr>
          <w:rFonts w:ascii="Times New Roman"/>
          <w:b/>
          <w:i w:val="false"/>
          <w:color w:val="000000"/>
        </w:rPr>
        <w:t xml:space="preserve"> № 726 сайлау учаскесі</w:t>
      </w:r>
    </w:p>
    <w:bookmarkEnd w:id="84"/>
    <w:bookmarkStart w:name="z94" w:id="85"/>
    <w:p>
      <w:pPr>
        <w:spacing w:after="0"/>
        <w:ind w:left="0"/>
        <w:jc w:val="both"/>
      </w:pPr>
      <w:r>
        <w:rPr>
          <w:rFonts w:ascii="Times New Roman"/>
          <w:b w:val="false"/>
          <w:i w:val="false"/>
          <w:color w:val="000000"/>
          <w:sz w:val="28"/>
        </w:rPr>
        <w:t>
      Сайлау учаскесінің орталығы: Құйған ауылы, Жақиянов көшесі 47, Шығыс Қазақстан облысы білім басқармасы Күршім ауданы бойынша білім бөлімінің "Құйған орта мектебі" коммуналдық мемлекеттік мекемесінің ғимараты.</w:t>
      </w:r>
    </w:p>
    <w:bookmarkEnd w:id="85"/>
    <w:bookmarkStart w:name="z95" w:id="86"/>
    <w:p>
      <w:pPr>
        <w:spacing w:after="0"/>
        <w:ind w:left="0"/>
        <w:jc w:val="both"/>
      </w:pPr>
      <w:r>
        <w:rPr>
          <w:rFonts w:ascii="Times New Roman"/>
          <w:b w:val="false"/>
          <w:i w:val="false"/>
          <w:color w:val="000000"/>
          <w:sz w:val="28"/>
        </w:rPr>
        <w:t>
      Шекарасы: Құйған ауылының аумағы.</w:t>
      </w:r>
    </w:p>
    <w:bookmarkEnd w:id="86"/>
    <w:bookmarkStart w:name="z96" w:id="87"/>
    <w:p>
      <w:pPr>
        <w:spacing w:after="0"/>
        <w:ind w:left="0"/>
        <w:jc w:val="left"/>
      </w:pPr>
      <w:r>
        <w:rPr>
          <w:rFonts w:ascii="Times New Roman"/>
          <w:b/>
          <w:i w:val="false"/>
          <w:color w:val="000000"/>
        </w:rPr>
        <w:t xml:space="preserve"> № 727 сайлау учаскесі</w:t>
      </w:r>
    </w:p>
    <w:bookmarkEnd w:id="87"/>
    <w:bookmarkStart w:name="z97" w:id="88"/>
    <w:p>
      <w:pPr>
        <w:spacing w:after="0"/>
        <w:ind w:left="0"/>
        <w:jc w:val="both"/>
      </w:pPr>
      <w:r>
        <w:rPr>
          <w:rFonts w:ascii="Times New Roman"/>
          <w:b w:val="false"/>
          <w:i w:val="false"/>
          <w:color w:val="000000"/>
          <w:sz w:val="28"/>
        </w:rPr>
        <w:t>
      Сайлау учаскесінің орталығы: Қайыңды ауылы, Школьная көшесі 1, Шығыс Қазақстан облысы білім басқармасы Күршім ауданы бойынша білім бөлімінің "Қайыңды негізгі орта мектебі" коммуналдық мемлекеттік мекемесінің ғимараты.</w:t>
      </w:r>
    </w:p>
    <w:bookmarkEnd w:id="88"/>
    <w:bookmarkStart w:name="z98" w:id="89"/>
    <w:p>
      <w:pPr>
        <w:spacing w:after="0"/>
        <w:ind w:left="0"/>
        <w:jc w:val="both"/>
      </w:pPr>
      <w:r>
        <w:rPr>
          <w:rFonts w:ascii="Times New Roman"/>
          <w:b w:val="false"/>
          <w:i w:val="false"/>
          <w:color w:val="000000"/>
          <w:sz w:val="28"/>
        </w:rPr>
        <w:t>
      Шекарасы: Қайыңды ауылының аумағы.</w:t>
      </w:r>
    </w:p>
    <w:bookmarkEnd w:id="89"/>
    <w:bookmarkStart w:name="z99" w:id="90"/>
    <w:p>
      <w:pPr>
        <w:spacing w:after="0"/>
        <w:ind w:left="0"/>
        <w:jc w:val="left"/>
      </w:pPr>
      <w:r>
        <w:rPr>
          <w:rFonts w:ascii="Times New Roman"/>
          <w:b/>
          <w:i w:val="false"/>
          <w:color w:val="000000"/>
        </w:rPr>
        <w:t xml:space="preserve"> № 729 сайлау учаскесі</w:t>
      </w:r>
    </w:p>
    <w:bookmarkEnd w:id="90"/>
    <w:bookmarkStart w:name="z100" w:id="91"/>
    <w:p>
      <w:pPr>
        <w:spacing w:after="0"/>
        <w:ind w:left="0"/>
        <w:jc w:val="both"/>
      </w:pPr>
      <w:r>
        <w:rPr>
          <w:rFonts w:ascii="Times New Roman"/>
          <w:b w:val="false"/>
          <w:i w:val="false"/>
          <w:color w:val="000000"/>
          <w:sz w:val="28"/>
        </w:rPr>
        <w:t>
      Сайлау учаскесінің орталығы: Қайнар ауылы, Шығыс Қазақстан облысы денсаулық сақтау басқармасының "Күршім ауданының аудандық ауруханасы" шаруашылық жүргізу құқығындағы коммуналдық мемлекеттік кәсіпорнына қарасты медициналық пунктінің ғимараты.</w:t>
      </w:r>
    </w:p>
    <w:bookmarkEnd w:id="91"/>
    <w:bookmarkStart w:name="z101" w:id="92"/>
    <w:p>
      <w:pPr>
        <w:spacing w:after="0"/>
        <w:ind w:left="0"/>
        <w:jc w:val="both"/>
      </w:pPr>
      <w:r>
        <w:rPr>
          <w:rFonts w:ascii="Times New Roman"/>
          <w:b w:val="false"/>
          <w:i w:val="false"/>
          <w:color w:val="000000"/>
          <w:sz w:val="28"/>
        </w:rPr>
        <w:t>
      Шекарасы: Қайнар ауылының аумағы.</w:t>
      </w:r>
    </w:p>
    <w:bookmarkEnd w:id="92"/>
    <w:bookmarkStart w:name="z102" w:id="93"/>
    <w:p>
      <w:pPr>
        <w:spacing w:after="0"/>
        <w:ind w:left="0"/>
        <w:jc w:val="left"/>
      </w:pPr>
      <w:r>
        <w:rPr>
          <w:rFonts w:ascii="Times New Roman"/>
          <w:b/>
          <w:i w:val="false"/>
          <w:color w:val="000000"/>
        </w:rPr>
        <w:t xml:space="preserve"> № 731 сайлау учаскесі</w:t>
      </w:r>
    </w:p>
    <w:bookmarkEnd w:id="93"/>
    <w:bookmarkStart w:name="z103" w:id="94"/>
    <w:p>
      <w:pPr>
        <w:spacing w:after="0"/>
        <w:ind w:left="0"/>
        <w:jc w:val="both"/>
      </w:pPr>
      <w:r>
        <w:rPr>
          <w:rFonts w:ascii="Times New Roman"/>
          <w:b w:val="false"/>
          <w:i w:val="false"/>
          <w:color w:val="000000"/>
          <w:sz w:val="28"/>
        </w:rPr>
        <w:t xml:space="preserve">
      Сайлау учаскесінің орталығы: Ақсуат ауылы, М.Егінбайұлы көшесі 44, Шығыс Қазақстан облысы білім басқармасы Күршім ауданы бойынша білім бөлімінің "Ақсуат негізгі орта мектебі" коммуналдық мемлекеттік мекемесінің ғимараты. </w:t>
      </w:r>
    </w:p>
    <w:bookmarkEnd w:id="94"/>
    <w:bookmarkStart w:name="z104" w:id="95"/>
    <w:p>
      <w:pPr>
        <w:spacing w:after="0"/>
        <w:ind w:left="0"/>
        <w:jc w:val="both"/>
      </w:pPr>
      <w:r>
        <w:rPr>
          <w:rFonts w:ascii="Times New Roman"/>
          <w:b w:val="false"/>
          <w:i w:val="false"/>
          <w:color w:val="000000"/>
          <w:sz w:val="28"/>
        </w:rPr>
        <w:t>
      Шекарасы: Ақсуат ауылының аумағы.</w:t>
      </w:r>
    </w:p>
    <w:bookmarkEnd w:id="95"/>
    <w:bookmarkStart w:name="z105" w:id="96"/>
    <w:p>
      <w:pPr>
        <w:spacing w:after="0"/>
        <w:ind w:left="0"/>
        <w:jc w:val="left"/>
      </w:pPr>
      <w:r>
        <w:rPr>
          <w:rFonts w:ascii="Times New Roman"/>
          <w:b/>
          <w:i w:val="false"/>
          <w:color w:val="000000"/>
        </w:rPr>
        <w:t xml:space="preserve"> № 732 сайлау учаскесі</w:t>
      </w:r>
    </w:p>
    <w:bookmarkEnd w:id="96"/>
    <w:bookmarkStart w:name="z106" w:id="97"/>
    <w:p>
      <w:pPr>
        <w:spacing w:after="0"/>
        <w:ind w:left="0"/>
        <w:jc w:val="both"/>
      </w:pPr>
      <w:r>
        <w:rPr>
          <w:rFonts w:ascii="Times New Roman"/>
          <w:b w:val="false"/>
          <w:i w:val="false"/>
          <w:color w:val="000000"/>
          <w:sz w:val="28"/>
        </w:rPr>
        <w:t xml:space="preserve">
      Сайлау учаскесінің орталығы: Жолнұсқау ауылы, Орталық көшесі 36, Шығыс Қазақстан облысы білім басқармасы Күршім ауданы бойынша білім бөлімінің "Жолнұсқау негізгі орта мектебі" коммуналдық мемлекеттік мекемесінің ғимараты. </w:t>
      </w:r>
    </w:p>
    <w:bookmarkEnd w:id="97"/>
    <w:bookmarkStart w:name="z107" w:id="98"/>
    <w:p>
      <w:pPr>
        <w:spacing w:after="0"/>
        <w:ind w:left="0"/>
        <w:jc w:val="both"/>
      </w:pPr>
      <w:r>
        <w:rPr>
          <w:rFonts w:ascii="Times New Roman"/>
          <w:b w:val="false"/>
          <w:i w:val="false"/>
          <w:color w:val="000000"/>
          <w:sz w:val="28"/>
        </w:rPr>
        <w:t>
      Шекарасы: Жолнұсқау ауылының аумағы.</w:t>
      </w:r>
    </w:p>
    <w:bookmarkEnd w:id="98"/>
    <w:bookmarkStart w:name="z108" w:id="99"/>
    <w:p>
      <w:pPr>
        <w:spacing w:after="0"/>
        <w:ind w:left="0"/>
        <w:jc w:val="left"/>
      </w:pPr>
      <w:r>
        <w:rPr>
          <w:rFonts w:ascii="Times New Roman"/>
          <w:b/>
          <w:i w:val="false"/>
          <w:color w:val="000000"/>
        </w:rPr>
        <w:t xml:space="preserve"> № 733 сайлау учаскесі</w:t>
      </w:r>
    </w:p>
    <w:bookmarkEnd w:id="99"/>
    <w:bookmarkStart w:name="z109" w:id="100"/>
    <w:p>
      <w:pPr>
        <w:spacing w:after="0"/>
        <w:ind w:left="0"/>
        <w:jc w:val="both"/>
      </w:pPr>
      <w:r>
        <w:rPr>
          <w:rFonts w:ascii="Times New Roman"/>
          <w:b w:val="false"/>
          <w:i w:val="false"/>
          <w:color w:val="000000"/>
          <w:sz w:val="28"/>
        </w:rPr>
        <w:t>
      Сайлау учаскесінің орталығы: Аманат ауылы, Орталық көшесі 39, Шығыс Қазақстан облысы білім басқармасы Күршім ауданы бойынша білім бөлімінің "Мөнекей негізгі орта мектебі" коммуналдық мемлекеттік мекемесінің ғимараты.</w:t>
      </w:r>
    </w:p>
    <w:bookmarkEnd w:id="100"/>
    <w:bookmarkStart w:name="z110" w:id="101"/>
    <w:p>
      <w:pPr>
        <w:spacing w:after="0"/>
        <w:ind w:left="0"/>
        <w:jc w:val="both"/>
      </w:pPr>
      <w:r>
        <w:rPr>
          <w:rFonts w:ascii="Times New Roman"/>
          <w:b w:val="false"/>
          <w:i w:val="false"/>
          <w:color w:val="000000"/>
          <w:sz w:val="28"/>
        </w:rPr>
        <w:t>
      Шекарасы: Аманат ауылының аумағы.</w:t>
      </w:r>
    </w:p>
    <w:bookmarkEnd w:id="101"/>
    <w:bookmarkStart w:name="z111" w:id="102"/>
    <w:p>
      <w:pPr>
        <w:spacing w:after="0"/>
        <w:ind w:left="0"/>
        <w:jc w:val="left"/>
      </w:pPr>
      <w:r>
        <w:rPr>
          <w:rFonts w:ascii="Times New Roman"/>
          <w:b/>
          <w:i w:val="false"/>
          <w:color w:val="000000"/>
        </w:rPr>
        <w:t xml:space="preserve"> № 734 сайлау учаскесі</w:t>
      </w:r>
    </w:p>
    <w:bookmarkEnd w:id="102"/>
    <w:bookmarkStart w:name="z112" w:id="103"/>
    <w:p>
      <w:pPr>
        <w:spacing w:after="0"/>
        <w:ind w:left="0"/>
        <w:jc w:val="both"/>
      </w:pPr>
      <w:r>
        <w:rPr>
          <w:rFonts w:ascii="Times New Roman"/>
          <w:b w:val="false"/>
          <w:i w:val="false"/>
          <w:color w:val="000000"/>
          <w:sz w:val="28"/>
        </w:rPr>
        <w:t>
      Сайлау учаскесінің орталығы: Бурабай ауылы, Ұлан көшесі 35, Шығыс Қазақстан облысы білім басқармасы Күршім ауданы бойынша білім бөлімінің "Бурабай орта мектебі" коммуналдық мемлекеттік мекемесінің ғимараты.</w:t>
      </w:r>
    </w:p>
    <w:bookmarkEnd w:id="103"/>
    <w:bookmarkStart w:name="z113" w:id="104"/>
    <w:p>
      <w:pPr>
        <w:spacing w:after="0"/>
        <w:ind w:left="0"/>
        <w:jc w:val="both"/>
      </w:pPr>
      <w:r>
        <w:rPr>
          <w:rFonts w:ascii="Times New Roman"/>
          <w:b w:val="false"/>
          <w:i w:val="false"/>
          <w:color w:val="000000"/>
          <w:sz w:val="28"/>
        </w:rPr>
        <w:t>
      Шекарасы: Бурабай ауылының аумағы.</w:t>
      </w:r>
    </w:p>
    <w:bookmarkEnd w:id="104"/>
    <w:bookmarkStart w:name="z114" w:id="105"/>
    <w:p>
      <w:pPr>
        <w:spacing w:after="0"/>
        <w:ind w:left="0"/>
        <w:jc w:val="left"/>
      </w:pPr>
      <w:r>
        <w:rPr>
          <w:rFonts w:ascii="Times New Roman"/>
          <w:b/>
          <w:i w:val="false"/>
          <w:color w:val="000000"/>
        </w:rPr>
        <w:t xml:space="preserve"> № 735 сайлау учаскесі</w:t>
      </w:r>
    </w:p>
    <w:bookmarkEnd w:id="105"/>
    <w:bookmarkStart w:name="z115" w:id="106"/>
    <w:p>
      <w:pPr>
        <w:spacing w:after="0"/>
        <w:ind w:left="0"/>
        <w:jc w:val="both"/>
      </w:pPr>
      <w:r>
        <w:rPr>
          <w:rFonts w:ascii="Times New Roman"/>
          <w:b w:val="false"/>
          <w:i w:val="false"/>
          <w:color w:val="000000"/>
          <w:sz w:val="28"/>
        </w:rPr>
        <w:t>
      Сайлау учаскесінің орталығы: Қойтас ауылы, Мектеп көшесі 13А, Шығыс Қазақстан облысы білім басқармасы Күршім ауданы бойынша білім бөлімінің "Қойтас негізгі орта мектебі" коммуналдық мемлекеттік мекемесінің ғимараты.</w:t>
      </w:r>
    </w:p>
    <w:bookmarkEnd w:id="106"/>
    <w:bookmarkStart w:name="z116" w:id="107"/>
    <w:p>
      <w:pPr>
        <w:spacing w:after="0"/>
        <w:ind w:left="0"/>
        <w:jc w:val="both"/>
      </w:pPr>
      <w:r>
        <w:rPr>
          <w:rFonts w:ascii="Times New Roman"/>
          <w:b w:val="false"/>
          <w:i w:val="false"/>
          <w:color w:val="000000"/>
          <w:sz w:val="28"/>
        </w:rPr>
        <w:t>
      Шекарасы: Қойтас ауылының аумағы.</w:t>
      </w:r>
    </w:p>
    <w:bookmarkEnd w:id="107"/>
    <w:bookmarkStart w:name="z117" w:id="108"/>
    <w:p>
      <w:pPr>
        <w:spacing w:after="0"/>
        <w:ind w:left="0"/>
        <w:jc w:val="left"/>
      </w:pPr>
      <w:r>
        <w:rPr>
          <w:rFonts w:ascii="Times New Roman"/>
          <w:b/>
          <w:i w:val="false"/>
          <w:color w:val="000000"/>
        </w:rPr>
        <w:t xml:space="preserve"> № 736 сайлау учаскесі</w:t>
      </w:r>
    </w:p>
    <w:bookmarkEnd w:id="108"/>
    <w:bookmarkStart w:name="z118" w:id="109"/>
    <w:p>
      <w:pPr>
        <w:spacing w:after="0"/>
        <w:ind w:left="0"/>
        <w:jc w:val="both"/>
      </w:pPr>
      <w:r>
        <w:rPr>
          <w:rFonts w:ascii="Times New Roman"/>
          <w:b w:val="false"/>
          <w:i w:val="false"/>
          <w:color w:val="000000"/>
          <w:sz w:val="28"/>
        </w:rPr>
        <w:t xml:space="preserve">
      Сайлау учаскесінің орталығы: Теректібұлақ ауылы, Мектеп көшесі 6, Шығыс Қазақстан облысы білім басқармасы Күршім ауданы бойынша білім бөлімінің "Теректібұлақ орта мектебі" коммуналдық мемлекеттік мекемесінің ғимараты. </w:t>
      </w:r>
    </w:p>
    <w:bookmarkEnd w:id="109"/>
    <w:bookmarkStart w:name="z119" w:id="110"/>
    <w:p>
      <w:pPr>
        <w:spacing w:after="0"/>
        <w:ind w:left="0"/>
        <w:jc w:val="both"/>
      </w:pPr>
      <w:r>
        <w:rPr>
          <w:rFonts w:ascii="Times New Roman"/>
          <w:b w:val="false"/>
          <w:i w:val="false"/>
          <w:color w:val="000000"/>
          <w:sz w:val="28"/>
        </w:rPr>
        <w:t>
      Шекарасы: Теректібұлақ ауылының аумағы.</w:t>
      </w:r>
    </w:p>
    <w:bookmarkEnd w:id="110"/>
    <w:bookmarkStart w:name="z120" w:id="111"/>
    <w:p>
      <w:pPr>
        <w:spacing w:after="0"/>
        <w:ind w:left="0"/>
        <w:jc w:val="left"/>
      </w:pPr>
      <w:r>
        <w:rPr>
          <w:rFonts w:ascii="Times New Roman"/>
          <w:b/>
          <w:i w:val="false"/>
          <w:color w:val="000000"/>
        </w:rPr>
        <w:t xml:space="preserve"> № 738 сайлау учаскесі</w:t>
      </w:r>
    </w:p>
    <w:bookmarkEnd w:id="111"/>
    <w:bookmarkStart w:name="z121" w:id="112"/>
    <w:p>
      <w:pPr>
        <w:spacing w:after="0"/>
        <w:ind w:left="0"/>
        <w:jc w:val="both"/>
      </w:pPr>
      <w:r>
        <w:rPr>
          <w:rFonts w:ascii="Times New Roman"/>
          <w:b w:val="false"/>
          <w:i w:val="false"/>
          <w:color w:val="000000"/>
          <w:sz w:val="28"/>
        </w:rPr>
        <w:t xml:space="preserve">
      Сайлау учаскесінің орталығы: Қаратоғай ауылы, С.Мұқанов көшесі 2, Шығыс Қазақстан облысы білім басқармасы Күршім ауданы бойынша білім бөлімінің "Қаратоғай орта мектебі" коммуналдық мемлекеттік мекемесінің ғимараты. </w:t>
      </w:r>
    </w:p>
    <w:bookmarkEnd w:id="112"/>
    <w:bookmarkStart w:name="z122" w:id="113"/>
    <w:p>
      <w:pPr>
        <w:spacing w:after="0"/>
        <w:ind w:left="0"/>
        <w:jc w:val="both"/>
      </w:pPr>
      <w:r>
        <w:rPr>
          <w:rFonts w:ascii="Times New Roman"/>
          <w:b w:val="false"/>
          <w:i w:val="false"/>
          <w:color w:val="000000"/>
          <w:sz w:val="28"/>
        </w:rPr>
        <w:t>
      Шекарасы: Қаратоғай ауылының аумағы.</w:t>
      </w:r>
    </w:p>
    <w:bookmarkEnd w:id="113"/>
    <w:bookmarkStart w:name="z123" w:id="114"/>
    <w:p>
      <w:pPr>
        <w:spacing w:after="0"/>
        <w:ind w:left="0"/>
        <w:jc w:val="left"/>
      </w:pPr>
      <w:r>
        <w:rPr>
          <w:rFonts w:ascii="Times New Roman"/>
          <w:b/>
          <w:i w:val="false"/>
          <w:color w:val="000000"/>
        </w:rPr>
        <w:t xml:space="preserve"> № 739 сайлау учаскесі</w:t>
      </w:r>
    </w:p>
    <w:bookmarkEnd w:id="114"/>
    <w:bookmarkStart w:name="z124" w:id="115"/>
    <w:p>
      <w:pPr>
        <w:spacing w:after="0"/>
        <w:ind w:left="0"/>
        <w:jc w:val="both"/>
      </w:pPr>
      <w:r>
        <w:rPr>
          <w:rFonts w:ascii="Times New Roman"/>
          <w:b w:val="false"/>
          <w:i w:val="false"/>
          <w:color w:val="000000"/>
          <w:sz w:val="28"/>
        </w:rPr>
        <w:t>
      Сайлау учаскесінің орталығы: Ақши ауылы, Ақжал көшесі 8, Шығыс Қазақстан облысы білім басқармасы Күршім ауданы бойынша білім бөлімінің "Ақши негізгі орта мектебі" коммуналдық мемлекеттік мекемесінің ғимараты.</w:t>
      </w:r>
    </w:p>
    <w:bookmarkEnd w:id="115"/>
    <w:bookmarkStart w:name="z125" w:id="116"/>
    <w:p>
      <w:pPr>
        <w:spacing w:after="0"/>
        <w:ind w:left="0"/>
        <w:jc w:val="both"/>
      </w:pPr>
      <w:r>
        <w:rPr>
          <w:rFonts w:ascii="Times New Roman"/>
          <w:b w:val="false"/>
          <w:i w:val="false"/>
          <w:color w:val="000000"/>
          <w:sz w:val="28"/>
        </w:rPr>
        <w:t>
      Шекарасы: Ақши ауылының аумағы.</w:t>
      </w:r>
    </w:p>
    <w:bookmarkEnd w:id="116"/>
    <w:bookmarkStart w:name="z126" w:id="117"/>
    <w:p>
      <w:pPr>
        <w:spacing w:after="0"/>
        <w:ind w:left="0"/>
        <w:jc w:val="left"/>
      </w:pPr>
      <w:r>
        <w:rPr>
          <w:rFonts w:ascii="Times New Roman"/>
          <w:b/>
          <w:i w:val="false"/>
          <w:color w:val="000000"/>
        </w:rPr>
        <w:t xml:space="preserve"> № 740 сайлау учаскесі</w:t>
      </w:r>
    </w:p>
    <w:bookmarkEnd w:id="117"/>
    <w:bookmarkStart w:name="z127" w:id="118"/>
    <w:p>
      <w:pPr>
        <w:spacing w:after="0"/>
        <w:ind w:left="0"/>
        <w:jc w:val="both"/>
      </w:pPr>
      <w:r>
        <w:rPr>
          <w:rFonts w:ascii="Times New Roman"/>
          <w:b w:val="false"/>
          <w:i w:val="false"/>
          <w:color w:val="000000"/>
          <w:sz w:val="28"/>
        </w:rPr>
        <w:t>
      Сайлау учаскесінің орталығы: Егіндібұлақ ауылы, Аққайнар көшесі 23, жеке үй.</w:t>
      </w:r>
    </w:p>
    <w:bookmarkEnd w:id="118"/>
    <w:bookmarkStart w:name="z128" w:id="119"/>
    <w:p>
      <w:pPr>
        <w:spacing w:after="0"/>
        <w:ind w:left="0"/>
        <w:jc w:val="both"/>
      </w:pPr>
      <w:r>
        <w:rPr>
          <w:rFonts w:ascii="Times New Roman"/>
          <w:b w:val="false"/>
          <w:i w:val="false"/>
          <w:color w:val="000000"/>
          <w:sz w:val="28"/>
        </w:rPr>
        <w:t>
      Шекарасы: Егіндібұлақ ауылының аумағы.</w:t>
      </w:r>
    </w:p>
    <w:bookmarkEnd w:id="119"/>
    <w:bookmarkStart w:name="z129" w:id="120"/>
    <w:p>
      <w:pPr>
        <w:spacing w:after="0"/>
        <w:ind w:left="0"/>
        <w:jc w:val="left"/>
      </w:pPr>
      <w:r>
        <w:rPr>
          <w:rFonts w:ascii="Times New Roman"/>
          <w:b/>
          <w:i w:val="false"/>
          <w:color w:val="000000"/>
        </w:rPr>
        <w:t xml:space="preserve"> № 742 сайлау учаскесі</w:t>
      </w:r>
    </w:p>
    <w:bookmarkEnd w:id="120"/>
    <w:bookmarkStart w:name="z130" w:id="121"/>
    <w:p>
      <w:pPr>
        <w:spacing w:after="0"/>
        <w:ind w:left="0"/>
        <w:jc w:val="both"/>
      </w:pPr>
      <w:r>
        <w:rPr>
          <w:rFonts w:ascii="Times New Roman"/>
          <w:b w:val="false"/>
          <w:i w:val="false"/>
          <w:color w:val="000000"/>
          <w:sz w:val="28"/>
        </w:rPr>
        <w:t xml:space="preserve">
      Сайлау учаскесінің орталығы: Сарыөлең ауылы, Школьная көшесі 14, Шығыс Қазақстан облысы Күршім ауданының "Шабыт" коммуналдық мемлекеттік қазыналық кәсіпорнына қарасты Сарыөлең ауылдық клубының ғимараты. </w:t>
      </w:r>
    </w:p>
    <w:bookmarkEnd w:id="121"/>
    <w:bookmarkStart w:name="z131" w:id="122"/>
    <w:p>
      <w:pPr>
        <w:spacing w:after="0"/>
        <w:ind w:left="0"/>
        <w:jc w:val="both"/>
      </w:pPr>
      <w:r>
        <w:rPr>
          <w:rFonts w:ascii="Times New Roman"/>
          <w:b w:val="false"/>
          <w:i w:val="false"/>
          <w:color w:val="000000"/>
          <w:sz w:val="28"/>
        </w:rPr>
        <w:t>
      Шекарасы: Сарыөлең ауылының аумағы.</w:t>
      </w:r>
    </w:p>
    <w:bookmarkEnd w:id="122"/>
    <w:bookmarkStart w:name="z132" w:id="123"/>
    <w:p>
      <w:pPr>
        <w:spacing w:after="0"/>
        <w:ind w:left="0"/>
        <w:jc w:val="left"/>
      </w:pPr>
      <w:r>
        <w:rPr>
          <w:rFonts w:ascii="Times New Roman"/>
          <w:b/>
          <w:i w:val="false"/>
          <w:color w:val="000000"/>
        </w:rPr>
        <w:t xml:space="preserve"> № 743 сайлау учаскесі</w:t>
      </w:r>
    </w:p>
    <w:bookmarkEnd w:id="123"/>
    <w:bookmarkStart w:name="z133" w:id="124"/>
    <w:p>
      <w:pPr>
        <w:spacing w:after="0"/>
        <w:ind w:left="0"/>
        <w:jc w:val="both"/>
      </w:pPr>
      <w:r>
        <w:rPr>
          <w:rFonts w:ascii="Times New Roman"/>
          <w:b w:val="false"/>
          <w:i w:val="false"/>
          <w:color w:val="000000"/>
          <w:sz w:val="28"/>
        </w:rPr>
        <w:t>
      Сайлау учаскесінің орталығы: Барақ батыр ауылы, Серік Лұқпанов көшесі 1, Шығыс Қазақстан облысы білім басқармасы Күршім ауданы бойынша білім бөлімінің "Барақ батыр негізгі орта мектебі" коммуналдық мемлекеттік мекемесінің ғимараты.</w:t>
      </w:r>
    </w:p>
    <w:bookmarkEnd w:id="124"/>
    <w:bookmarkStart w:name="z134" w:id="125"/>
    <w:p>
      <w:pPr>
        <w:spacing w:after="0"/>
        <w:ind w:left="0"/>
        <w:jc w:val="both"/>
      </w:pPr>
      <w:r>
        <w:rPr>
          <w:rFonts w:ascii="Times New Roman"/>
          <w:b w:val="false"/>
          <w:i w:val="false"/>
          <w:color w:val="000000"/>
          <w:sz w:val="28"/>
        </w:rPr>
        <w:t>
      Шекарасы: Барақ батыр ауылының аумағы.</w:t>
      </w:r>
    </w:p>
    <w:bookmarkEnd w:id="125"/>
    <w:bookmarkStart w:name="z135" w:id="126"/>
    <w:p>
      <w:pPr>
        <w:spacing w:after="0"/>
        <w:ind w:left="0"/>
        <w:jc w:val="left"/>
      </w:pPr>
      <w:r>
        <w:rPr>
          <w:rFonts w:ascii="Times New Roman"/>
          <w:b/>
          <w:i w:val="false"/>
          <w:color w:val="000000"/>
        </w:rPr>
        <w:t xml:space="preserve"> № 744 сайлау учаскесі</w:t>
      </w:r>
    </w:p>
    <w:bookmarkEnd w:id="126"/>
    <w:bookmarkStart w:name="z136" w:id="127"/>
    <w:p>
      <w:pPr>
        <w:spacing w:after="0"/>
        <w:ind w:left="0"/>
        <w:jc w:val="both"/>
      </w:pPr>
      <w:r>
        <w:rPr>
          <w:rFonts w:ascii="Times New Roman"/>
          <w:b w:val="false"/>
          <w:i w:val="false"/>
          <w:color w:val="000000"/>
          <w:sz w:val="28"/>
        </w:rPr>
        <w:t xml:space="preserve">
      Сайлау учаскесінің орталығы: Бірлік ауылы, Төле би көшесі 6, Шығыс Қазақстан облысы білім басқармасы Күршім ауданы бойынша білім бөлімінің "Бірлік негізгі орта мектебі" коммуналдық мемлекеттік мекемесінің ғимараты. </w:t>
      </w:r>
    </w:p>
    <w:bookmarkEnd w:id="127"/>
    <w:bookmarkStart w:name="z137" w:id="128"/>
    <w:p>
      <w:pPr>
        <w:spacing w:after="0"/>
        <w:ind w:left="0"/>
        <w:jc w:val="both"/>
      </w:pPr>
      <w:r>
        <w:rPr>
          <w:rFonts w:ascii="Times New Roman"/>
          <w:b w:val="false"/>
          <w:i w:val="false"/>
          <w:color w:val="000000"/>
          <w:sz w:val="28"/>
        </w:rPr>
        <w:t>
      Шекарасы: Бірлік ауылының аумағы.</w:t>
      </w:r>
    </w:p>
    <w:bookmarkEnd w:id="128"/>
    <w:bookmarkStart w:name="z138" w:id="129"/>
    <w:p>
      <w:pPr>
        <w:spacing w:after="0"/>
        <w:ind w:left="0"/>
        <w:jc w:val="left"/>
      </w:pPr>
      <w:r>
        <w:rPr>
          <w:rFonts w:ascii="Times New Roman"/>
          <w:b/>
          <w:i w:val="false"/>
          <w:color w:val="000000"/>
        </w:rPr>
        <w:t xml:space="preserve"> № 746 сайлау учаскесі</w:t>
      </w:r>
    </w:p>
    <w:bookmarkEnd w:id="129"/>
    <w:bookmarkStart w:name="z139" w:id="130"/>
    <w:p>
      <w:pPr>
        <w:spacing w:after="0"/>
        <w:ind w:left="0"/>
        <w:jc w:val="both"/>
      </w:pPr>
      <w:r>
        <w:rPr>
          <w:rFonts w:ascii="Times New Roman"/>
          <w:b w:val="false"/>
          <w:i w:val="false"/>
          <w:color w:val="000000"/>
          <w:sz w:val="28"/>
        </w:rPr>
        <w:t xml:space="preserve">
      Сайлау учаскесінің орталығы: Маралды ауылы, Ш.Уалиханов көшесі 30, Шығыс Қазақстан облысы білім басқармасы Күршім ауданы бойынша білім бөлімінің "Маралды орта мектебі" коммуналдық мемлекеттік мекемесінің ғимараты. </w:t>
      </w:r>
    </w:p>
    <w:bookmarkEnd w:id="130"/>
    <w:bookmarkStart w:name="z140" w:id="131"/>
    <w:p>
      <w:pPr>
        <w:spacing w:after="0"/>
        <w:ind w:left="0"/>
        <w:jc w:val="both"/>
      </w:pPr>
      <w:r>
        <w:rPr>
          <w:rFonts w:ascii="Times New Roman"/>
          <w:b w:val="false"/>
          <w:i w:val="false"/>
          <w:color w:val="000000"/>
          <w:sz w:val="28"/>
        </w:rPr>
        <w:t>
      Шекарасы: Маралды ауылының аумағы.</w:t>
      </w:r>
    </w:p>
    <w:bookmarkEnd w:id="131"/>
    <w:bookmarkStart w:name="z141" w:id="132"/>
    <w:p>
      <w:pPr>
        <w:spacing w:after="0"/>
        <w:ind w:left="0"/>
        <w:jc w:val="left"/>
      </w:pPr>
      <w:r>
        <w:rPr>
          <w:rFonts w:ascii="Times New Roman"/>
          <w:b/>
          <w:i w:val="false"/>
          <w:color w:val="000000"/>
        </w:rPr>
        <w:t xml:space="preserve"> № 747 сайлау учаскесі</w:t>
      </w:r>
    </w:p>
    <w:bookmarkEnd w:id="132"/>
    <w:bookmarkStart w:name="z142" w:id="133"/>
    <w:p>
      <w:pPr>
        <w:spacing w:after="0"/>
        <w:ind w:left="0"/>
        <w:jc w:val="both"/>
      </w:pPr>
      <w:r>
        <w:rPr>
          <w:rFonts w:ascii="Times New Roman"/>
          <w:b w:val="false"/>
          <w:i w:val="false"/>
          <w:color w:val="000000"/>
          <w:sz w:val="28"/>
        </w:rPr>
        <w:t>
      Сайлау учаскесінің орталығы: Үшбұлақ ауылы, Абай көшесі 56, Шығыс Қазақстан облысы білім басқармасы Күршім ауданы бойынша білім бөлімінің "Үшбұлақ негізгі орта мектебі" коммуналдық мемлекеттік мекемесінің ғимараты.</w:t>
      </w:r>
    </w:p>
    <w:bookmarkEnd w:id="133"/>
    <w:bookmarkStart w:name="z143" w:id="134"/>
    <w:p>
      <w:pPr>
        <w:spacing w:after="0"/>
        <w:ind w:left="0"/>
        <w:jc w:val="both"/>
      </w:pPr>
      <w:r>
        <w:rPr>
          <w:rFonts w:ascii="Times New Roman"/>
          <w:b w:val="false"/>
          <w:i w:val="false"/>
          <w:color w:val="000000"/>
          <w:sz w:val="28"/>
        </w:rPr>
        <w:t>
      Шекарасы: Үшбұлақ ауылының аумағы.</w:t>
      </w:r>
    </w:p>
    <w:bookmarkEnd w:id="134"/>
    <w:bookmarkStart w:name="z144" w:id="135"/>
    <w:p>
      <w:pPr>
        <w:spacing w:after="0"/>
        <w:ind w:left="0"/>
        <w:jc w:val="left"/>
      </w:pPr>
      <w:r>
        <w:rPr>
          <w:rFonts w:ascii="Times New Roman"/>
          <w:b/>
          <w:i w:val="false"/>
          <w:color w:val="000000"/>
        </w:rPr>
        <w:t xml:space="preserve"> № 748 сайлау учаскесі</w:t>
      </w:r>
    </w:p>
    <w:bookmarkEnd w:id="135"/>
    <w:bookmarkStart w:name="z145" w:id="136"/>
    <w:p>
      <w:pPr>
        <w:spacing w:after="0"/>
        <w:ind w:left="0"/>
        <w:jc w:val="both"/>
      </w:pPr>
      <w:r>
        <w:rPr>
          <w:rFonts w:ascii="Times New Roman"/>
          <w:b w:val="false"/>
          <w:i w:val="false"/>
          <w:color w:val="000000"/>
          <w:sz w:val="28"/>
        </w:rPr>
        <w:t>
      Сайлау учаскесінің орталығы: Қыстау-Күршім ауылы, Орталық көшесі 46, Шығыс Қазақстан облысы білім басқармасы Күршім ауданы бойынша білім бөлімінің "Қыстау-Күршім негізгі орта мектебі" коммуналдық мемлекеттік мекемесінің ғимараты.</w:t>
      </w:r>
    </w:p>
    <w:bookmarkEnd w:id="136"/>
    <w:bookmarkStart w:name="z146" w:id="137"/>
    <w:p>
      <w:pPr>
        <w:spacing w:after="0"/>
        <w:ind w:left="0"/>
        <w:jc w:val="both"/>
      </w:pPr>
      <w:r>
        <w:rPr>
          <w:rFonts w:ascii="Times New Roman"/>
          <w:b w:val="false"/>
          <w:i w:val="false"/>
          <w:color w:val="000000"/>
          <w:sz w:val="28"/>
        </w:rPr>
        <w:t>
      Шекарасы: Қыстау-Күршім ауылының аумағы.</w:t>
      </w:r>
    </w:p>
    <w:bookmarkEnd w:id="137"/>
    <w:bookmarkStart w:name="z147" w:id="138"/>
    <w:p>
      <w:pPr>
        <w:spacing w:after="0"/>
        <w:ind w:left="0"/>
        <w:jc w:val="left"/>
      </w:pPr>
      <w:r>
        <w:rPr>
          <w:rFonts w:ascii="Times New Roman"/>
          <w:b/>
          <w:i w:val="false"/>
          <w:color w:val="000000"/>
        </w:rPr>
        <w:t xml:space="preserve"> № 1150 сайлау учаскесі</w:t>
      </w:r>
    </w:p>
    <w:bookmarkEnd w:id="138"/>
    <w:bookmarkStart w:name="z148" w:id="139"/>
    <w:p>
      <w:pPr>
        <w:spacing w:after="0"/>
        <w:ind w:left="0"/>
        <w:jc w:val="both"/>
      </w:pPr>
      <w:r>
        <w:rPr>
          <w:rFonts w:ascii="Times New Roman"/>
          <w:b w:val="false"/>
          <w:i w:val="false"/>
          <w:color w:val="000000"/>
          <w:sz w:val="28"/>
        </w:rPr>
        <w:t>
      Сайлау учаскесінің орталығы: Күршім ауылы, Зарыпқан Көлбаев көшесі 10, "Қазақстан Республикасы Полиция Министрлігі Шығыс Қазақстан облысы Полиция Департаменті Күршім ауданының полиция бөлімі" мемлекеттік мекемесінің ғимараты.</w:t>
      </w:r>
    </w:p>
    <w:bookmarkEnd w:id="139"/>
    <w:bookmarkStart w:name="z149" w:id="140"/>
    <w:p>
      <w:pPr>
        <w:spacing w:after="0"/>
        <w:ind w:left="0"/>
        <w:jc w:val="both"/>
      </w:pPr>
      <w:r>
        <w:rPr>
          <w:rFonts w:ascii="Times New Roman"/>
          <w:b w:val="false"/>
          <w:i w:val="false"/>
          <w:color w:val="000000"/>
          <w:sz w:val="28"/>
        </w:rPr>
        <w:t>
      Шекарасы: полиция бөлімінің уақытша ұстау изоляторы.</w:t>
      </w:r>
    </w:p>
    <w:bookmarkEnd w:id="140"/>
    <w:bookmarkStart w:name="z150" w:id="141"/>
    <w:p>
      <w:pPr>
        <w:spacing w:after="0"/>
        <w:ind w:left="0"/>
        <w:jc w:val="left"/>
      </w:pPr>
      <w:r>
        <w:rPr>
          <w:rFonts w:ascii="Times New Roman"/>
          <w:b/>
          <w:i w:val="false"/>
          <w:color w:val="000000"/>
        </w:rPr>
        <w:t xml:space="preserve"> № 776 сайлау учаскесі</w:t>
      </w:r>
    </w:p>
    <w:bookmarkEnd w:id="141"/>
    <w:bookmarkStart w:name="z151" w:id="142"/>
    <w:p>
      <w:pPr>
        <w:spacing w:after="0"/>
        <w:ind w:left="0"/>
        <w:jc w:val="both"/>
      </w:pPr>
      <w:r>
        <w:rPr>
          <w:rFonts w:ascii="Times New Roman"/>
          <w:b w:val="false"/>
          <w:i w:val="false"/>
          <w:color w:val="000000"/>
          <w:sz w:val="28"/>
        </w:rPr>
        <w:t>
      Сайлау учаскесінің орталығы: Күршім ауылы, Зарыпқан Көлбаев көшесі 2, Қазақстан Республикасы Ұлттық Қауіпсіздік Комитеті Шекара қызметінің Күршім ауданы бойынша шекара басқармасының ғимараты.</w:t>
      </w:r>
    </w:p>
    <w:bookmarkEnd w:id="142"/>
    <w:bookmarkStart w:name="z152" w:id="143"/>
    <w:p>
      <w:pPr>
        <w:spacing w:after="0"/>
        <w:ind w:left="0"/>
        <w:jc w:val="both"/>
      </w:pPr>
      <w:r>
        <w:rPr>
          <w:rFonts w:ascii="Times New Roman"/>
          <w:b w:val="false"/>
          <w:i w:val="false"/>
          <w:color w:val="000000"/>
          <w:sz w:val="28"/>
        </w:rPr>
        <w:t>
      Шекарасы: шекара басқармасы.</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