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b338d" w14:textId="5eb33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Алтынбел, Катонқарағай, Үлкен Нарын ауылдық округтерінің бюджеті туралы" Катонқарағай аудандық мәслихатының 2018 жылғы 4 қаңтардағы № 15/144–VI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мәслихатының 2018 жылғы 12 желтоқсандағы № 23/194-VI шешімі. Шығыс Қазақстан облысы Әділет департаментінің Катонқарағай аудандық Әділет басқармасында 2018 жылғы 19 желтоқсанда № 5-13-155 болып тіркелді. Күші жойылды - Шығыс Қазақстан облысы Катонқарағай аудандық мәслихатының 2018 жылғы 28 желтоқсандағы № 24/214-VI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Катонқарағай аудандық мәслихатының 28.12.2018 </w:t>
      </w:r>
      <w:r>
        <w:rPr>
          <w:rFonts w:ascii="Times New Roman"/>
          <w:b w:val="false"/>
          <w:i w:val="false"/>
          <w:color w:val="ff0000"/>
          <w:sz w:val="28"/>
        </w:rPr>
        <w:t>№ 24/214-VI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6 - бабы </w:t>
      </w:r>
      <w:r>
        <w:rPr>
          <w:rFonts w:ascii="Times New Roman"/>
          <w:b w:val="false"/>
          <w:i w:val="false"/>
          <w:color w:val="000000"/>
          <w:sz w:val="28"/>
        </w:rPr>
        <w:t>1 –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 Катонқарағай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"2018 - 2020 жылдарға арналған Алтынбел, Катонқарағай, Үлкен Нарын ауылдық округтерінің бюджеті туралы" Катонқарағай аудандық мәслихатының 2018 жылғы 4 қаңтардағы № 15/144-VI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5435 нөмірімен тіркелген, 2018 жылғы 23 қаңтарда Қазақстан Республикасы нормативтік құқықтық актілерінің электрондық түрдегі эталондық бақылау банкінде жарияланған) мынадай өзгерістер енгізілсін: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2018 - 2020 жылдарға арналған Алтынбел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1 -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келесі көлемдерде бекітілсін: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38 554,0 мың теңге, оның iшiнде: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4 240,0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1829,0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0,0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түсiмдерi – 32 485,0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38 554,0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бюджеттiк кредиттеу – 0,0 мың теңге, оның ішінде: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 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- 0,0 мың теңге;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2018-2020 жылдарға арналған Катонқарағай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4 -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келесі көлемдерде бекітілсін: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82 801,0 мың теңге, оның iшiнде: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21 368,0 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0,0 мың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0,0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түсiмдерi – 61 433,0 мың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82 801,0 мың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ішінде: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қаржы активтерін сатып алу – 0,0 мың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- 0,0 мың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теңге.".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2018-2020 жылдарға арналған Үлкен Нарын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7 -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келесі көлемдерде бекітілсін: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–148 359,0 мың теңге, оның iшiнде: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33108,0 мың теңге;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8506,0 мың теңге;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0,0 мың теңге;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түсiмдерi – 106 745,0 мың теңге;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48 359,0 мың теңге;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ішінде: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 мың теңге;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- 0,0 мың теңге;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теңге.".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мәслихаттың шешімімен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редакцияда жазылсын.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жылғы 1 қаңтардан бастап қолданысқа енгізіледі.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Малахов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23/194- IV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15/144-VI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6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Алтынбел ауылдық округінің 2018 жылға арналған бюджеті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6"/>
        <w:gridCol w:w="25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38554,0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17399,0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17399,0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17059,0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17037,0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17037,0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17037,0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23/194- IV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15/144-VI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66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Катонқарағай ауылдық округінің 2018 жылға арналған бюджеті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82801,0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61433,0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61433,0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82801,0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23/194- IV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15/144-VI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6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Үлкен Нарын ауылдық округінің 2018 жылға арналған бюджеті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187"/>
        <w:gridCol w:w="5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148359,0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18041,0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106745,0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106745,0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09"/>
        <w:gridCol w:w="1310"/>
        <w:gridCol w:w="5856"/>
        <w:gridCol w:w="28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148359,0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27747,4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27747,4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27127,4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99882,0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99882,0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99882,0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11526,2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11526,2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7857,0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5887,0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5887,0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5887,0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