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2e11" w14:textId="5622e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Катонқарағай ауданының бюджеті туралы" Катонқарағай аудандық мәслихатының 2017 жылғы 26 желтоқсандағы № 15/132–VI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2018 жылғы 20 қарашадағы № 22/191-VI шешімі. Шығыс Қазақстан облысы Әділет департаментінің Катонқарағай аудандық Әділет басқармасында 2018 жылғы 29 қарашада № 5-13-154 болып тіркелді. Күші жойылды - Шығыс Қазақстан облысы Катонқарағай аудандық мәслихатының 2018 жылғы 24 желтоқсандағы № 24/200-VI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аудандық мәслихатының 24.12.2018 </w:t>
      </w:r>
      <w:r>
        <w:rPr>
          <w:rFonts w:ascii="Times New Roman"/>
          <w:b w:val="false"/>
          <w:i w:val="false"/>
          <w:color w:val="ff0000"/>
          <w:sz w:val="28"/>
        </w:rPr>
        <w:t>№ 24/200-VI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Шығыс Қазақстан облыстық мәслихатының "2018-2020 жылдарға арналған облыстық бюджет туралы" Шығыс Қазақстан облыстық мәслихатының 2017 жылғы 13 желтоқсандағы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2018 жылғы 10 қазандағы № 23/264-VI (нормативтік құқықтық актілердің мемлекеттік тіркеу Тізілімінде 5682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Катонқарағай ауданының бюджеті туралы" Катонқарағай аудандық мәслихатының 2017 жылғы 26 желтоқсандағы № 15/132-VI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5377 нөмірімен тіркелген, 2018 жылғы 8 қаңтарда Қазақстан Республикасы нормативтік құқықтық актілерінің электрондық түрдегі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6 531 267,7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605 636,7 мың теңге;</w:t>
      </w:r>
    </w:p>
    <w:bookmarkEnd w:id="4"/>
    <w:bookmarkStart w:name="z7" w:id="5"/>
    <w:p>
      <w:pPr>
        <w:spacing w:after="0"/>
        <w:ind w:left="0"/>
        <w:jc w:val="both"/>
      </w:pPr>
      <w:r>
        <w:rPr>
          <w:rFonts w:ascii="Times New Roman"/>
          <w:b w:val="false"/>
          <w:i w:val="false"/>
          <w:color w:val="000000"/>
          <w:sz w:val="28"/>
        </w:rPr>
        <w:t>
      салықтық емес түсімдер –23 046,3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15 531,0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5 887 053,7 мың теңге;</w:t>
      </w:r>
    </w:p>
    <w:bookmarkEnd w:id="7"/>
    <w:bookmarkStart w:name="z10" w:id="8"/>
    <w:p>
      <w:pPr>
        <w:spacing w:after="0"/>
        <w:ind w:left="0"/>
        <w:jc w:val="both"/>
      </w:pPr>
      <w:r>
        <w:rPr>
          <w:rFonts w:ascii="Times New Roman"/>
          <w:b w:val="false"/>
          <w:i w:val="false"/>
          <w:color w:val="000000"/>
          <w:sz w:val="28"/>
        </w:rPr>
        <w:t>
      2) шығындар – 6 543 344,0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95 935,6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118 302,6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22 367,0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- 108 011,9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108 011,9 мың теңге.".</w:t>
      </w:r>
    </w:p>
    <w:bookmarkEnd w:id="16"/>
    <w:bookmarkStart w:name="z19" w:id="17"/>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келесі редакцияда жазылсын.</w:t>
      </w:r>
    </w:p>
    <w:bookmarkEnd w:id="17"/>
    <w:bookmarkStart w:name="z20" w:id="18"/>
    <w:p>
      <w:pPr>
        <w:spacing w:after="0"/>
        <w:ind w:left="0"/>
        <w:jc w:val="both"/>
      </w:pPr>
      <w:r>
        <w:rPr>
          <w:rFonts w:ascii="Times New Roman"/>
          <w:b w:val="false"/>
          <w:i w:val="false"/>
          <w:color w:val="000000"/>
          <w:sz w:val="28"/>
        </w:rPr>
        <w:t xml:space="preserve">
      2. Осы шешім 2018 жылғы 1 қаңтардан бастап қолданысқа енгізіледі. </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Малахов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Ережепов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20 қарашадағы </w:t>
            </w:r>
            <w:r>
              <w:br/>
            </w:r>
            <w:r>
              <w:rPr>
                <w:rFonts w:ascii="Times New Roman"/>
                <w:b w:val="false"/>
                <w:i w:val="false"/>
                <w:color w:val="000000"/>
                <w:sz w:val="20"/>
              </w:rPr>
              <w:t xml:space="preserve">№ 21/191-VI </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26 желтоқсандағы </w:t>
            </w:r>
            <w:r>
              <w:br/>
            </w:r>
            <w:r>
              <w:rPr>
                <w:rFonts w:ascii="Times New Roman"/>
                <w:b w:val="false"/>
                <w:i w:val="false"/>
                <w:color w:val="000000"/>
                <w:sz w:val="20"/>
              </w:rPr>
              <w:t xml:space="preserve">№ 15/132-VI </w:t>
            </w:r>
            <w:r>
              <w:br/>
            </w:r>
            <w:r>
              <w:rPr>
                <w:rFonts w:ascii="Times New Roman"/>
                <w:b w:val="false"/>
                <w:i w:val="false"/>
                <w:color w:val="000000"/>
                <w:sz w:val="20"/>
              </w:rPr>
              <w:t>шешіміне 1-қосымша</w:t>
            </w:r>
          </w:p>
        </w:tc>
      </w:tr>
    </w:tbl>
    <w:bookmarkStart w:name="z23" w:id="19"/>
    <w:p>
      <w:pPr>
        <w:spacing w:after="0"/>
        <w:ind w:left="0"/>
        <w:jc w:val="left"/>
      </w:pPr>
      <w:r>
        <w:rPr>
          <w:rFonts w:ascii="Times New Roman"/>
          <w:b/>
          <w:i w:val="false"/>
          <w:color w:val="000000"/>
        </w:rPr>
        <w:t xml:space="preserve"> 2018 жылға арналған Катонқарағай ауданының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6531267,7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605636,7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260006,7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260006,7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233626,0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233626,0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23046,3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5887053,7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5887053,7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5887053,7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6221"/>
        <w:gridCol w:w="2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6543344,0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398898,8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136634,4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122873,4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38385,4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3023636,5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2920983,5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2666550,0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313649,0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313649,0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1734123,8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106689,4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58451,4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1514157,0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1499434,0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226221,0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136577,0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229071,1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210163,1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209312,1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375302,3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375302,3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200663,0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20 қарашадағы </w:t>
            </w:r>
            <w:r>
              <w:br/>
            </w:r>
            <w:r>
              <w:rPr>
                <w:rFonts w:ascii="Times New Roman"/>
                <w:b w:val="false"/>
                <w:i w:val="false"/>
                <w:color w:val="000000"/>
                <w:sz w:val="20"/>
              </w:rPr>
              <w:t xml:space="preserve">№ 21/191-VI </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26 желтоқсандағы </w:t>
            </w:r>
            <w:r>
              <w:br/>
            </w:r>
            <w:r>
              <w:rPr>
                <w:rFonts w:ascii="Times New Roman"/>
                <w:b w:val="false"/>
                <w:i w:val="false"/>
                <w:color w:val="000000"/>
                <w:sz w:val="20"/>
              </w:rPr>
              <w:t xml:space="preserve">№ 15/132-VI </w:t>
            </w:r>
            <w:r>
              <w:br/>
            </w:r>
            <w:r>
              <w:rPr>
                <w:rFonts w:ascii="Times New Roman"/>
                <w:b w:val="false"/>
                <w:i w:val="false"/>
                <w:color w:val="000000"/>
                <w:sz w:val="20"/>
              </w:rPr>
              <w:t>шешіміне 6-қосымша</w:t>
            </w:r>
          </w:p>
        </w:tc>
      </w:tr>
    </w:tbl>
    <w:bookmarkStart w:name="z26" w:id="20"/>
    <w:p>
      <w:pPr>
        <w:spacing w:after="0"/>
        <w:ind w:left="0"/>
        <w:jc w:val="left"/>
      </w:pPr>
      <w:r>
        <w:rPr>
          <w:rFonts w:ascii="Times New Roman"/>
          <w:b/>
          <w:i w:val="false"/>
          <w:color w:val="000000"/>
        </w:rPr>
        <w:t xml:space="preserve"> 2018 жылға арналған аудандық бюджетке облыстық бюджеттен түскен нысаналы ағымдағы трансферттер және даму трансферттері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422"/>
        <w:gridCol w:w="1422"/>
        <w:gridCol w:w="5302"/>
        <w:gridCol w:w="31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792495,7</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213665,5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213665,5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182715,0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27177,0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11849,0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19722,0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338314,8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25159,4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25159,4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186173,0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88908,4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88908,4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153971,1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153971,1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153971,1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20 қарашадағы </w:t>
            </w:r>
            <w:r>
              <w:br/>
            </w:r>
            <w:r>
              <w:rPr>
                <w:rFonts w:ascii="Times New Roman"/>
                <w:b w:val="false"/>
                <w:i w:val="false"/>
                <w:color w:val="000000"/>
                <w:sz w:val="20"/>
              </w:rPr>
              <w:t xml:space="preserve">№ 21/191-VI </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26 желтоқсандағы </w:t>
            </w:r>
            <w:r>
              <w:br/>
            </w:r>
            <w:r>
              <w:rPr>
                <w:rFonts w:ascii="Times New Roman"/>
                <w:b w:val="false"/>
                <w:i w:val="false"/>
                <w:color w:val="000000"/>
                <w:sz w:val="20"/>
              </w:rPr>
              <w:t xml:space="preserve">№ 15/132-VI </w:t>
            </w:r>
            <w:r>
              <w:br/>
            </w:r>
            <w:r>
              <w:rPr>
                <w:rFonts w:ascii="Times New Roman"/>
                <w:b w:val="false"/>
                <w:i w:val="false"/>
                <w:color w:val="000000"/>
                <w:sz w:val="20"/>
              </w:rPr>
              <w:t>шешіміне 7-қосымша</w:t>
            </w:r>
          </w:p>
        </w:tc>
      </w:tr>
    </w:tbl>
    <w:bookmarkStart w:name="z29" w:id="21"/>
    <w:p>
      <w:pPr>
        <w:spacing w:after="0"/>
        <w:ind w:left="0"/>
        <w:jc w:val="left"/>
      </w:pPr>
      <w:r>
        <w:rPr>
          <w:rFonts w:ascii="Times New Roman"/>
          <w:b/>
          <w:i w:val="false"/>
          <w:color w:val="000000"/>
        </w:rPr>
        <w:t xml:space="preserve"> 2018 жылға арналған аудандық бюджетке Республикалық бюджеттен түскен нысаналы ағымдағы және даму трансферттері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6221"/>
        <w:gridCol w:w="2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1655099,6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1310761,0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1310761,0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1310761,0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20 қарашадағы </w:t>
            </w:r>
            <w:r>
              <w:br/>
            </w:r>
            <w:r>
              <w:rPr>
                <w:rFonts w:ascii="Times New Roman"/>
                <w:b w:val="false"/>
                <w:i w:val="false"/>
                <w:color w:val="000000"/>
                <w:sz w:val="20"/>
              </w:rPr>
              <w:t xml:space="preserve">№ 21/191-VI </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26 желтоқсандағы </w:t>
            </w:r>
            <w:r>
              <w:br/>
            </w:r>
            <w:r>
              <w:rPr>
                <w:rFonts w:ascii="Times New Roman"/>
                <w:b w:val="false"/>
                <w:i w:val="false"/>
                <w:color w:val="000000"/>
                <w:sz w:val="20"/>
              </w:rPr>
              <w:t xml:space="preserve">№ 15/132-VI </w:t>
            </w:r>
            <w:r>
              <w:br/>
            </w:r>
            <w:r>
              <w:rPr>
                <w:rFonts w:ascii="Times New Roman"/>
                <w:b w:val="false"/>
                <w:i w:val="false"/>
                <w:color w:val="000000"/>
                <w:sz w:val="20"/>
              </w:rPr>
              <w:t>шешіміне 9-қосымша</w:t>
            </w:r>
          </w:p>
        </w:tc>
      </w:tr>
    </w:tbl>
    <w:bookmarkStart w:name="z32" w:id="22"/>
    <w:p>
      <w:pPr>
        <w:spacing w:after="0"/>
        <w:ind w:left="0"/>
        <w:jc w:val="left"/>
      </w:pPr>
      <w:r>
        <w:rPr>
          <w:rFonts w:ascii="Times New Roman"/>
          <w:b/>
          <w:i w:val="false"/>
          <w:color w:val="000000"/>
        </w:rPr>
        <w:t xml:space="preserve"> 2018 жылы ауылдық елді мекендердің әлеуметтік саласының мамандарын әлеуметтік қолдау шараларын іске асыру үшін бөлінген қаражат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1531"/>
        <w:gridCol w:w="1531"/>
        <w:gridCol w:w="4767"/>
        <w:gridCol w:w="3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Шығындар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118302,6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118302,6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118302,6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20 қарашадағы </w:t>
            </w:r>
            <w:r>
              <w:br/>
            </w:r>
            <w:r>
              <w:rPr>
                <w:rFonts w:ascii="Times New Roman"/>
                <w:b w:val="false"/>
                <w:i w:val="false"/>
                <w:color w:val="000000"/>
                <w:sz w:val="20"/>
              </w:rPr>
              <w:t xml:space="preserve">№ 21/191-VI </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26 желтоқсандағы </w:t>
            </w:r>
            <w:r>
              <w:br/>
            </w:r>
            <w:r>
              <w:rPr>
                <w:rFonts w:ascii="Times New Roman"/>
                <w:b w:val="false"/>
                <w:i w:val="false"/>
                <w:color w:val="000000"/>
                <w:sz w:val="20"/>
              </w:rPr>
              <w:t xml:space="preserve">№ 15/132-VI </w:t>
            </w:r>
            <w:r>
              <w:br/>
            </w:r>
            <w:r>
              <w:rPr>
                <w:rFonts w:ascii="Times New Roman"/>
                <w:b w:val="false"/>
                <w:i w:val="false"/>
                <w:color w:val="000000"/>
                <w:sz w:val="20"/>
              </w:rPr>
              <w:t>шешіміне 11-қосымша</w:t>
            </w:r>
          </w:p>
        </w:tc>
      </w:tr>
    </w:tbl>
    <w:bookmarkStart w:name="z35" w:id="23"/>
    <w:p>
      <w:pPr>
        <w:spacing w:after="0"/>
        <w:ind w:left="0"/>
        <w:jc w:val="left"/>
      </w:pPr>
      <w:r>
        <w:rPr>
          <w:rFonts w:ascii="Times New Roman"/>
          <w:b/>
          <w:i w:val="false"/>
          <w:color w:val="000000"/>
        </w:rPr>
        <w:t xml:space="preserve"> 2018 жылға арналған жергілікті өзін-өзі басқару органдарына қарастырылған трансферттер сомасы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1855"/>
        <w:gridCol w:w="1855"/>
        <w:gridCol w:w="3663"/>
        <w:gridCol w:w="35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экономика және қаржы бөлімі" ММ, соның ішінде:</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37507,0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37507,0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 әкімі аппараты" 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 әкімі аппараты" 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 әкімі аппараты" 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ауылдық округі әкімі аппараты" 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ауылдық округі әкімі аппараты" 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ауылдық округі әкімі аппараты" 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ауылдық округі әкімі аппараты" 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ауылдық округі әкімі аппараты" 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 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 аппараты" 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