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8b92" w14:textId="1558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Алтынбел, Катонқарағай, Үлкен Нарын ауылдық округтерінің бюджеті туралы" Катонқарағай аудандық мәслихатының 2018 жылғы 4 қаңтардағы № 15/144–VI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2018 жылғы 13 сәуірдегі № 17/154-VI шешімі. Шығыс Қазақстан облысы Әділет департаментінің Катонқарағай аудандық Әділет басқармасында 2018 жылғы 24 сәуірде № 5-13-131 тіркелді. Күші жойылды - Шығыс Қазақстан облысы Катонқарағай аудандық мәслихатының 2018 жылғы 28 желтоқсандағы № 24/214-VI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Катонқарағай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24/214-VI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"2018-2020 жылдарға арналған Катонқарағай ауданының бюджеті туралы" Катонқарағай аудандық мәслихатының 2017 жылғы 26 желтоқсандағы № 15/132–VI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Катонқарағай аудандық мәслихатының 2018 жылғы 30 наурыздағы № 16/148-VI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кұқықтық актілерді мемлекеттік тіркеу Тізілімінде 5-13-129 нөмірімен тіркелген) сәйкес Катонқарағай аудандық мәслихаты ШЕШІМ ҚАБЫЛДАДЫ: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Алтынбел, Катонқарағай, Үлкен Нарын ауылдық округтерінің бюджеті туралы" Катонқарағай аудандық мәслихатының 2018 жылғы 4 қаңтардағы № 15/144–VI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5435 нөмірімен тіркелген) мынадай өзгерістер енгізілсін: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"2018-2020 жылдарға арналған Алтынбел ауылдық округінің бюджеті 1, 2, 3-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  37 875,0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3 745,0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1829,0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  – 32 301,0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37 875,0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 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 0,0 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0,0 мың теңге, оның ішінде: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  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 0,0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"2018-2020 жылдарға арналған Катонқарағай ауылдық округінің бюджеті 4, 5, 6 -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 84 196,0 мың теңге, оның iшiнде: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23 536,0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  – 60 660,0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84 196,0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0,0 мың теңге; 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 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активтерiмен жасалатын операциялар бойынша сальдо – 0,0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 қаржы активтерін сатып алу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"2018-2020 жылдарға арналған Үлкен Нарын ауылдық округінің бюджеті 7, 8, 9 -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–154 936,0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40360,0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8506,0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  – 106 070,0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154 936,0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 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сәуірдегі № 17/154 -VІ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қаңтардағы № 15/144 –VI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Алтынбел ауылдық округінің 2018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1521"/>
        <w:gridCol w:w="980"/>
        <w:gridCol w:w="2680"/>
        <w:gridCol w:w="61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 түсетін түсімдер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 органдарынан түсетiн  трансферттер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трансферттер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сәуірдегі № 17/154/-VІ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қаңтардағы № 15/144 –VI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Катонқарағай ауылдық округінің 2018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847"/>
        <w:gridCol w:w="1190"/>
        <w:gridCol w:w="3255"/>
        <w:gridCol w:w="48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84196,0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60660,0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60660,0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трансферттер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3556"/>
        <w:gridCol w:w="45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сәуірдегі № 17/154 - 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қаңтардағы № 15/144 –VI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Нарын ауылдық округінің 2018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629"/>
        <w:gridCol w:w="1049"/>
        <w:gridCol w:w="2870"/>
        <w:gridCol w:w="57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 органдарынан түсетiн трансферттер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трансферттер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5856"/>
        <w:gridCol w:w="2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