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195b" w14:textId="8621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Октябрьск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29 желтоқсандағы № 42/8-VI шешімі. Шығыс Қазақстан облысы Әділет департаментінің Зырян аудандық Әділет басқармасында 2019 жылғы 9 қаңтарда № 5-12-183 болып тіркелді. Күші жойылды - Шығыс Қазақстан облысы Алтай ауданы мәслихатының 2020 жылғы 5 қаңтардағы № 61/6-VI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</w:t>
      </w:r>
      <w:r>
        <w:rPr>
          <w:rFonts w:ascii="Times New Roman"/>
          <w:b w:val="false"/>
          <w:i w:val="false"/>
          <w:color w:val="000000"/>
          <w:sz w:val="28"/>
        </w:rPr>
        <w:t>75 -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"2019-2021 жылдарға арналған Зырян аудандық бюджеті туралы" Зырян ауданының мәслихатының 2018 жылғы 21 желтоқсандағы № 41/2- 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5-12-181 тіркелген) негізінде, Зырян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24963,6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2071,4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59/6-VI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Октябрьск кентінің бюджетінде аудандық бюджеттен 2186,6 мың теңге сомада субвенциялар көлемі қарастырылсын.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59/6-VI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Октябрьск кентінің бюджетінде облыстық бюджеттен 10000 мың теңге сомада нысаналы ағымдағы трансферттер көлемі қарастырылсын.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Октябрьск кентінің бюджетінде республикалық бюджеттен 1717,0 мың теңге сомада нысаналы ағымдағы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Октябрьск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59/6-VI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Октябрьск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