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d692" w14:textId="7f9d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"Кеңсай ауылдық округінің Кеңсай ауылына шектеу іс-шараларын белгілеу туралы" Зайсан ауданы Кеңсай ауылдық округі әкімінің 2017 жылғы 4 тамыздағы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2018 жылғы 16 ақпандағы № 1 шешімі. Шығыс Қазақстан облысының Әділет департаментінде 2018 жылғы 2 наурызда № 5502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Зайсан ауданының бас мемлекеттік ветеринариялық-санитариялық инспекторының 2018 жылғы 23 қаңтардағы № 15 ұсынысы негізінде, Кеңсай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ауданының Кеңсай ауылдық округіндегі Кеңсай ауылында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Кеңсай ауылдық округі әкімінің 2017 жылғы 4 тамыздағы № 5 "Кеңсай ауылдық округінің Кеңсай ауылына шектеу іс-шараларын белгілеу туралы" (нормативтік құқықтық актілерді мемлекеттік тіркеу Тізілімінде № 5173 болып тіркелген, 2017 жылғы 28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