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7ef6" w14:textId="aca7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"Қарабұлақ ауылдық округінің Қарабұлақ ауылына шектеу іс-шараларын белгілеу туралы" Зайсан ауданы Қарабұлақ ауылдық округ әкімінің 2017 жылғы 29 маусымдағы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2018 жылғы 29 қаңтардағы № 2 шешімі. Шығыс Қазақстан облысының Әділет департаментінде 2018 жылғы 13 ақпанда № 5477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Зайсан ауданының бас мемлекеттік ветеринариялық-санитариялық инспекторының 2017 жылғы 20 қарашадағы № 400 ұсынысы негізінде Зайсан ауданы Қарабұлақ ауылдық округ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Қарабұлақ ауылдық округінің Қарабұлақ ауылының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Қарабұлақ ауылдық округ әкімінің 2017 жылғы 29 маусымдағы № 2 "Қарабұлақ ауылдық округінің Қарабұлақ ауылына шектеу іс-шараларын белгілеу туралы" (нормативтік құқықтық актілерді мемлекеттік тіркеу Тізілімінде № 5143 болып тіркелген, 2017 жылғы 11 қазанда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