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e02b" w14:textId="e14e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18 қыркүйектегі № 30-1 шешімі. Шығыс Қазақстан облысы Әділет департаментінің Зайсан аудандық Әділет басқармасында 2018 жылғы 9 қазанда № 5-11-167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Зайсан ауданының бюджеті туралы" 2017 жылғы 22 желтоқсандағы Зайсан аудандық мәслихатының № 20-1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Зайсан аудандық мәслихатының 2018 жылғы 6 қыркүйектегі № 29-3 (нормативтік құқықтық актілерді мемлекеттік тіркеу Тізілімінде 5-11-165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(нормативтік құқықтық актілерді мемлекеттік тіркеу Тізілімінде 5399 нөмірімен тіркелген, 2018 жылғы 3 ақпанда "Достық" газетінде және 2018 жылғы 22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51899,6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- 4560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657,6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46682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51899,6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42711,1 мың теңге, соның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- 4705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307,1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37699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42711,1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279295 мың теңге, соның ішінде: салықтық түсімдер - 102725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17083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159487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279295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23969,8 мың теңге, соның ішінде: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- 3666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3831,8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16472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23969,8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43186,7 мың теңге, соның ішінде: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- 8360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2480,7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32346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43186,7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22627,8 мың теңге, соның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1055,8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16652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22627,8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жазылсын:.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2018-2020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41658,9 мың теңге, соның ішінде: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- 3970 мың теңге;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2077,9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35611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41658,9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2018-2020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26747,6 мың теңге, соның ішінде: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- 3810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3941,6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18996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26747,6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1- қосымша</w:t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Айнабұлақ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4- қосымша</w:t>
            </w: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Дайыр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7- қосымша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Зайсан қала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10- қосымша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13- 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16- қосымша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Кеңсай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19- қосымша</w:t>
            </w:r>
          </w:p>
        </w:tc>
      </w:tr>
    </w:tbl>
    <w:bookmarkStart w:name="z17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Сарытерек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22-қосымша</w:t>
            </w:r>
          </w:p>
        </w:tc>
      </w:tr>
    </w:tbl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Шілікті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