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5b4dba" w14:textId="35b4db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Жарма ауданының жерлерін аймақтарға бөлу жобасын (сызбасын)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Шығыс Қазақстан облысы Жарма аудандық мәслихатының 2018 жылғы 4 қаңтардағы № 17/152-VI шешімі. Шығыс Қазақстан облысының Әділет департаментінде 2018 жылғы 24 қаңтарда № 5467 болып тіркелді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РҚАО-ның ескертпесі.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Құжаттың мәтінінде түпнұсқаның пунктуациясы мен орфографиясы сақталған.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      Қазақстан Республикасының 2003 жылғы 20 маусымдағы Жер кодексінің </w:t>
      </w:r>
      <w:r>
        <w:rPr>
          <w:rFonts w:ascii="Times New Roman"/>
          <w:b w:val="false"/>
          <w:i w:val="false"/>
          <w:color w:val="000000"/>
          <w:sz w:val="28"/>
        </w:rPr>
        <w:t>8 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 2001 жылғы 23 қаңтардағы "Қазақстан Республикасындағы жергiлiктi мемлекеттiк басқару және өзiн-өзi басқару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6-бабының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1-тармағының 15) тармақшасына сәйкес, Жарма аудандық мәслихаты ШЕШІМ ҚАБЫЛДАДЫ: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Жарма ауданының жерлерін  аймақтарға бөлу жобасы  (схемасы)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2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оның алғашқы ресми жарияланған күнінен кеиін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Сессия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Э. Мурумбаев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Мәслихат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Сахметжанова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Жарма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4 қантардағы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17/152-VI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1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Жарма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4 қантардағы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17/152-VI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 қосымша</w:t>
            </w:r>
          </w:p>
        </w:tc>
      </w:tr>
    </w:tbl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Бағалау аймақ бойынша кадастрлық кварталдар нөмері мен елді мекендер бойынша бағалауы</w:t>
      </w:r>
    </w:p>
    <w:bookmarkEnd w:id="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49"/>
        <w:gridCol w:w="6085"/>
        <w:gridCol w:w="1682"/>
        <w:gridCol w:w="1984"/>
      </w:tblGrid>
      <w:tr>
        <w:trPr>
          <w:trHeight w:val="30" w:hRule="atLeast"/>
        </w:trPr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Кадасторлық кварталдардың аймағына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кіретін нөмірі мен атауы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мекендердің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кіретін аймағы</w:t>
            </w:r>
          </w:p>
        </w:tc>
      </w:tr>
      <w:tr>
        <w:trPr>
          <w:trHeight w:val="30" w:hRule="atLeast"/>
        </w:trPr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6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6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05-243-010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бұрыңғы Ленин ат. клх.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05-243-014                                             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бұрыңғы "Октябрьский" с-зы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Қалбатау ауылы</w:t>
            </w:r>
          </w:p>
        </w:tc>
      </w:tr>
      <w:tr>
        <w:trPr>
          <w:trHeight w:val="30" w:hRule="atLeast"/>
        </w:trPr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6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05-243-007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бұрыңғы "Жанғызтөбе" с-зы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05-243-032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мал айдау трассасы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(Жарма ауданы)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 қаласы</w:t>
            </w:r>
          </w:p>
        </w:tc>
      </w:tr>
      <w:tr>
        <w:trPr>
          <w:trHeight w:val="30" w:hRule="atLeast"/>
        </w:trPr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6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05-243-008                                            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бұрыңғы "Расцвет" клх.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Бірлік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Қапай батыр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Сұлусары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Жаңаөзен ауылы</w:t>
            </w:r>
          </w:p>
        </w:tc>
      </w:tr>
      <w:tr>
        <w:trPr>
          <w:trHeight w:val="30" w:hRule="atLeast"/>
        </w:trPr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6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05-243-012                            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бұрыңғы. "Красное Знамя"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ат. клх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Ортабұлақ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Қаратөбе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Жаңғызтөбе кенті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Суықбұлақ кенті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Кезеңсу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Сарыарқа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Қапанбұлақ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Ақжал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Жайма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Салқынтөбе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Көшек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Белтерек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Қарашоқы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Март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Әуезов кенті</w:t>
            </w:r>
          </w:p>
        </w:tc>
      </w:tr>
      <w:tr>
        <w:trPr>
          <w:trHeight w:val="30" w:hRule="atLeast"/>
        </w:trPr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6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05-243-018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бұрыңғы "Жарма" с-зы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05-243-024                                           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бұрыңғы "Георгиевский" с-зы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05-243-052                                            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бұрыңғы "Шалабай" с-зы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05-243-061                                          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мал айдау трассасы        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(Шар ауданы)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Шуақ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Бөке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Кіші Қарасу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Қаражал ауылы</w:t>
            </w:r>
          </w:p>
        </w:tc>
      </w:tr>
      <w:tr>
        <w:trPr>
          <w:trHeight w:val="30" w:hRule="atLeast"/>
        </w:trPr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</w:t>
            </w:r>
          </w:p>
        </w:tc>
        <w:tc>
          <w:tcPr>
            <w:tcW w:w="6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05-243-007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бұрыңғы "Жаңғызтөбе" с-зы, "Жіңішке" учаскесі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05-243-024                                            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бұрыңғы "Георгиевский" с-зы,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"Қорықшар" учаскесі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05-243-024                                           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бұрыңғы "Георгиевский" с-зы,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"Суырлы" учаскесі (Шар ауданы)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05-243-044       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бұрыңғы "Арқалық" с-зы                                  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05-243-054                                             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ұрыңғы "Шар" с-зы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05-243-056                                            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бұрыңғы "Луговой" с-зы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05-243-058                                              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бұрыңғы "Кезеңсу" с-зы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Балықтыкөл станциясы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Суырлы станциясы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Балықтыкөл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Солнечное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Шымылдық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Кеңтарлау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Қызылжұлдыз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Қапанбулақ станциясы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Егінбұлақ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Делбегетей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Ұзынжал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Қоңырбиік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Шалабай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Үкілі ауылы</w:t>
            </w:r>
          </w:p>
        </w:tc>
      </w:tr>
      <w:tr>
        <w:trPr>
          <w:trHeight w:val="30" w:hRule="atLeast"/>
        </w:trPr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</w:t>
            </w:r>
          </w:p>
        </w:tc>
        <w:tc>
          <w:tcPr>
            <w:tcW w:w="6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05-243-021                                             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бұрыңғы "Жаңғызтөбе" с-зы,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"Малай" учаскесі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05-243-060                                            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бұрыңғы "Белтерек" с-зы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Терістаңбалы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Жарық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Малай ауылы</w:t>
            </w:r>
          </w:p>
        </w:tc>
      </w:tr>
      <w:tr>
        <w:trPr>
          <w:trHeight w:val="30" w:hRule="atLeast"/>
        </w:trPr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VIII</w:t>
            </w:r>
          </w:p>
        </w:tc>
        <w:tc>
          <w:tcPr>
            <w:tcW w:w="6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05-243-020                                        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бұрыңғы Қазақстан Ленин Комсомолы с-зы.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05-243-046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бұрыңғы "Киров" ат. с-зы                                          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05-243-050    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бұрыңғы "Қарасу" с-зы    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Былқылдақ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Аршалы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айрық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Асқаралы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 кенті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Үшбиік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Қызылағаш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Жаңаауыл ауылы</w:t>
            </w:r>
          </w:p>
        </w:tc>
      </w:tr>
      <w:tr>
        <w:trPr>
          <w:trHeight w:val="30" w:hRule="atLeast"/>
        </w:trPr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IX</w:t>
            </w:r>
          </w:p>
        </w:tc>
        <w:tc>
          <w:tcPr>
            <w:tcW w:w="6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05-243-016                            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бұрыңғы "Криуши" с-зы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05-243-038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мал айдау трассасы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05-243-048                                                   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РСХО "Терістаңбалы"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 айрық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Қарақойтас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Жарықтас ауылы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Еңрекей ауылы</w:t>
            </w:r>
          </w:p>
        </w:tc>
      </w:tr>
      <w:tr>
        <w:trPr>
          <w:trHeight w:val="30" w:hRule="atLeast"/>
        </w:trPr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6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05-243-023                                            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бұрыңғы "Первомайский" с-зы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05-243-025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бұрыңғы "Турксиб" с-зы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05-243-027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бұрыңғы "Михайловский" с-зы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Қарасу ауылы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