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4dba" w14:textId="35b4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ауданының жерлерін аймақтарға бөлу жобасын (сызбасын)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2018 жылғы 4 қаңтардағы № 17/152-VI шешімі. Шығыс Қазақстан облысының Әділет департаментінде 2018 жылғы 24 қаңтарда № 5467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Жарма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ауданының жерлерін  аймақтарға бөлу жобасы 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кеиін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аймақ бойынша кадастрлық кварталдар нөмері мен елді мекендер бойынша бағалауы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6085"/>
        <w:gridCol w:w="1682"/>
        <w:gridCol w:w="1984"/>
      </w:tblGrid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Кадасторлық кварталдардың аймағына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 нөмірі мен 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 аймағы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Ленин ат. клх.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05-243-014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"Октябрьский" с-зы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"Жанғызтөбе" с-зы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05-243-032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айдау трассасы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(Жарма ауданы)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05-243-008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"Расцвет" клх.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Қапай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05-243-012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бұрыңғы. "Красное Знамя"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ат. клх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"Жарма" с-зы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05-243-024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"Георгиевский" с-зы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05-243-052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"Шалабай" с-зы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05-243-061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айдау трассасы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 ауданы)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бұрыңғы "Жаңғызтөбе" с-зы, "Жіңішке" учаскесі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05-243-024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бұрыңғы "Георгиевский" с-зы,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"Қорықшар" учаскесі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05-243-024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"Георгиевский" с-зы,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"Суырлы" учаскесі (Шар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05-243-044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бұрыңғы "Арқалық" с-зы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05-243-054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ұрыңғы "Шар" с-зы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05-243-056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"Луговой" с-зы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05-243-058 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"Кезеңсу" с-зы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Суырлы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Қапанбулақ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Делбегетей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Қоңырбиік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ауылы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05-243-021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"Жаңғызтөбе" с-зы,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"Малай"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05-243-060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"Белтерек" с-зы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05-243-020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Қазақстан Ленин Комсомолы с-зы.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05-243-046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бұрыңғы "Киров" ат. с-зы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05-243-050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бұрыңғы "Қарасу" с-зы   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05-243-016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"Криуши" с-зы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05-243-038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айдау трассасы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05-243-048      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РСХО "Терістаңбалы"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 айрық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Еңрекей ауылы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05-243-023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"Первомайский" с-зы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"Турксиб" с-зы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"Михайловский" с-зы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