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9199" w14:textId="7789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2018 жылғы 26 маусымдағы № 8 қаулысы. Шығыс Қазақстан облысы Әділет департаментінің Жарма аудандық Әділет басқармасында 2018 жылғы 27 маусымда № 5-10-144 болып тіркелді. Күші жойылды - Шығыс Қазақстан облысы Жарма ауданы әкімінің 2019 жылғы 18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әкімінің 18.02.2019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Жарма ауданының төтенше жағдайларының алдын алу және жою жөніндегі комиссиясының 2018 жылғы 5 маусымдағы хаттамасы негізінде, Жарма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Жарма ауданы әкімінің орынбасары Муратов Талгат Батырович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Жарма ауданы әкімінің орынбасары Т.Б. Муратовқа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