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52602" w14:textId="b7526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Глубокое ауданы бойынша жайылым айналымдарының схемасын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әкімдігінің 2018 жылғы 9 тамыздағы № 417 қаулысы. Шығыс Қазақстан облысы Әділет департаментінің Глубокое аудандық Әділет басқармасында 2018 жылғы 27 тамызда № 5-9-178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"Жайылымдар туралы" Қазақстан Республикасының 2017 жылғы 20 ақпандағы Заңының 9-бабы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сәйкес, Глубокое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Глубокое ауданы бойынша жайылым айналымдарының схемасы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Глубокое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Байгонусов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07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417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Құқық белгілейтін құжаттар негізінде жер санаттары, жер учаскелерінің меншік иелері және жер пайдаланушылар бөлінісінде әкімшілік –аумақтық бірлік аумағында жайылымдардың орналасу схемасы (картасы)</w:t>
      </w:r>
    </w:p>
    <w:bookmarkEnd w:id="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83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3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07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417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айналымдарының қолайлы схемалары 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9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9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07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417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Жайылымдардың оның ішінде маусымдық жайылымдардың сыртқы және ішкі шекаралары мен алаңдары, жайылымдық инфрақұрылым объектілері белгіленген картасы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9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9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07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417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тұтыну нормасына сәйкес жасалған су көздеріне (көлдерге, өзендерге, тоғандарға, апандарға, суару немесе суландыру каналдарына, құбырлы немесе шахталы құдықтарға) қол жеткізу схемасы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9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9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07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417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9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9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07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417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округте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 </w:t>
      </w:r>
    </w:p>
    <w:bookmarkEnd w:id="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70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