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4422" w14:textId="eea4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Бородулиха ауданының Новопокровка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2018 жылғы 28 желтоқсандағы № 32-4-VI шешімі. Шығыс Қазақстан облысы Әділет департаментінің Бородулиха аудандық Әділет басқармасында 2019 жылғы 15 қаңтарда № 5-8-196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9–1–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2–тармағына, </w:t>
      </w:r>
      <w:r>
        <w:rPr>
          <w:rFonts w:ascii="Times New Roman"/>
          <w:b w:val="false"/>
          <w:i w:val="false"/>
          <w:color w:val="000000"/>
          <w:sz w:val="28"/>
        </w:rPr>
        <w:t>75–бабының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2–тармағына,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6–бабы </w:t>
      </w:r>
      <w:r>
        <w:rPr>
          <w:rFonts w:ascii="Times New Roman"/>
          <w:b w:val="false"/>
          <w:i w:val="false"/>
          <w:color w:val="000000"/>
          <w:sz w:val="28"/>
        </w:rPr>
        <w:t>1–тармағының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"2019-2021 жылдарға арналған аудандық бюджет туралы" Бородулиха аудандық мәслихатының 2018 жылғы 21 желтоқсандағы № 31-2-VI (Нормативтік құқықтық актілерді мемлекеттік тіркеу тізілімінде 5-8-191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Новопокровка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43100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33192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46423,6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-3323,6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3323,6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3323,6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Бородулиха аудандық мәслихатының 23.12.2019 </w:t>
      </w:r>
      <w:r>
        <w:rPr>
          <w:rFonts w:ascii="Times New Roman"/>
          <w:b w:val="false"/>
          <w:i w:val="false"/>
          <w:color w:val="000000"/>
          <w:sz w:val="28"/>
        </w:rPr>
        <w:t>№ 44-6-VI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2019 жылға арналған Новопокровка ауылдық округ бюджетіне аудандық бюджеттен берілетін бюджеттік субвенцияның көлемі 20672 мың теңге сомасында ескерілсін.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2019 жылға арналған Новопокровка ауылдық округінің бюджетінде республикалық бюджеттен ағымдағы нысаналы трансферттер 2520 мың теңге сомасында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Бородулиха аудандық мәслихатының 23.12.2019 </w:t>
      </w:r>
      <w:r>
        <w:rPr>
          <w:rFonts w:ascii="Times New Roman"/>
          <w:b w:val="false"/>
          <w:i w:val="false"/>
          <w:color w:val="000000"/>
          <w:sz w:val="28"/>
        </w:rPr>
        <w:t>№ 44-6-VI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2019 жылға арналған Новопокровка ауылдық округінің бюджетінде облыстық бюджеттен ағымдағы нысаналы трансферттер 10000 мың теңге сомасында ескерілсін.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орыс тілінде өзгеріс енгізілді, қазақ тіліндегі мәтіні өзгермейді - Шығыс Қазақстан облысы Бородулиха аудандық мәслихатының 09.04.2019 </w:t>
      </w:r>
      <w:r>
        <w:rPr>
          <w:rFonts w:ascii="Times New Roman"/>
          <w:b w:val="false"/>
          <w:i w:val="false"/>
          <w:color w:val="000000"/>
          <w:sz w:val="28"/>
        </w:rPr>
        <w:t>№ 37-4-VI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2019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32-4-VI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Новопокровка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Бородулиха аудандық мәслихатының 23.12.2019 </w:t>
      </w:r>
      <w:r>
        <w:rPr>
          <w:rFonts w:ascii="Times New Roman"/>
          <w:b w:val="false"/>
          <w:i w:val="false"/>
          <w:color w:val="ff0000"/>
          <w:sz w:val="28"/>
        </w:rPr>
        <w:t>№ 44-6-VI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46423,6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қамтамасыз ету салаларындағы өзге де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-3323,6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32-4-VI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Новопокровка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басқарудың жоғары тұрған органдарынан түсетiн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32-4-VI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Новопокровка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басқарудың жоғары тұрған органдарынан түсетiн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