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8bc2" w14:textId="bd38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Қарабас ауылдық округінің Қарабас және Өндіріс ауылдарының көшелерінің атауларын қайта атау туралы</w:t>
      </w:r>
    </w:p>
    <w:p>
      <w:pPr>
        <w:spacing w:after="0"/>
        <w:ind w:left="0"/>
        <w:jc w:val="both"/>
      </w:pPr>
      <w:r>
        <w:rPr>
          <w:rFonts w:ascii="Times New Roman"/>
          <w:b w:val="false"/>
          <w:i w:val="false"/>
          <w:color w:val="000000"/>
          <w:sz w:val="28"/>
        </w:rPr>
        <w:t>Шығыс Қазақстан облысы Бесқарағай ауданы Қарабас ауылдық округі әкімінің 2018 жылғы 17 қазандағы № 1 шешімі. Шығыс Қазақстан облысы Әділет департаментінің Бесқарағай аудандық Әділет басқармасында 2018 жылғы 23 қазанда № 5-7-137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әкімшілік – аумақтық құрылысы туралы" Қазақстан Республикасының 1993 жылғы 8 желтоқсандағы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Шығыс Қазақстан облыстық ономастикалық комиссиясының 2018 жылғы 15 маусымдағы қорытындысы негізінде, Қарабас және Өндіріс ауылдарының тұрғындарының пікірін ескере отырып, Қарабас ауылдық округінің әкімі ШЕШТІ:</w:t>
      </w:r>
    </w:p>
    <w:bookmarkEnd w:id="0"/>
    <w:bookmarkStart w:name="z2" w:id="1"/>
    <w:p>
      <w:pPr>
        <w:spacing w:after="0"/>
        <w:ind w:left="0"/>
        <w:jc w:val="both"/>
      </w:pPr>
      <w:r>
        <w:rPr>
          <w:rFonts w:ascii="Times New Roman"/>
          <w:b w:val="false"/>
          <w:i w:val="false"/>
          <w:color w:val="000000"/>
          <w:sz w:val="28"/>
        </w:rPr>
        <w:t>
      1. Бесқарағай ауданы Қарабас ауылдық округінің елді мекендердің көшелері қайта аталсын:</w:t>
      </w:r>
    </w:p>
    <w:bookmarkEnd w:id="1"/>
    <w:bookmarkStart w:name="z3" w:id="2"/>
    <w:p>
      <w:pPr>
        <w:spacing w:after="0"/>
        <w:ind w:left="0"/>
        <w:jc w:val="both"/>
      </w:pPr>
      <w:r>
        <w:rPr>
          <w:rFonts w:ascii="Times New Roman"/>
          <w:b w:val="false"/>
          <w:i w:val="false"/>
          <w:color w:val="000000"/>
          <w:sz w:val="28"/>
        </w:rPr>
        <w:t>
      1) Қарабас ауылында "Ленин" көшесі "Достық" көшесіне;</w:t>
      </w:r>
    </w:p>
    <w:bookmarkEnd w:id="2"/>
    <w:bookmarkStart w:name="z4" w:id="3"/>
    <w:p>
      <w:pPr>
        <w:spacing w:after="0"/>
        <w:ind w:left="0"/>
        <w:jc w:val="both"/>
      </w:pPr>
      <w:r>
        <w:rPr>
          <w:rFonts w:ascii="Times New Roman"/>
          <w:b w:val="false"/>
          <w:i w:val="false"/>
          <w:color w:val="000000"/>
          <w:sz w:val="28"/>
        </w:rPr>
        <w:t>
      2) Өндіріс ауылында "25 партсъезд" көшесі "Болашақ" көшесіне.</w:t>
      </w:r>
    </w:p>
    <w:bookmarkEnd w:id="3"/>
    <w:bookmarkStart w:name="z5" w:id="4"/>
    <w:p>
      <w:pPr>
        <w:spacing w:after="0"/>
        <w:ind w:left="0"/>
        <w:jc w:val="both"/>
      </w:pPr>
      <w:r>
        <w:rPr>
          <w:rFonts w:ascii="Times New Roman"/>
          <w:b w:val="false"/>
          <w:i w:val="false"/>
          <w:color w:val="000000"/>
          <w:sz w:val="28"/>
        </w:rPr>
        <w:t>
      2. "Шығыс Қазақстан облысы Бесқарағай ауданы Қарабас ауылдық округі әкімінің аппараты" мемлекеттік мекемесі Қазақстан Республикасының заңнамасымен бекітілген тәртіпте:</w:t>
      </w:r>
    </w:p>
    <w:bookmarkEnd w:id="4"/>
    <w:bookmarkStart w:name="z6"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Қазақстан Республикасының нормативтік - құқықтық актілерінің эталондық бақылау банкіне ресми жариялау және енгізу үшін қазақ және орыс тілдерінде қағаз және электрондық түрде оның көшірмелерінің шаруашылық жүргізу құқығындағы "Республикалық құқықтық ақпарат орталығы" Республикалық мемлекеттік кәсіпорынына жіберілуін;</w:t>
      </w:r>
    </w:p>
    <w:bookmarkEnd w:id="6"/>
    <w:bookmarkStart w:name="z8" w:id="7"/>
    <w:p>
      <w:pPr>
        <w:spacing w:after="0"/>
        <w:ind w:left="0"/>
        <w:jc w:val="both"/>
      </w:pPr>
      <w:r>
        <w:rPr>
          <w:rFonts w:ascii="Times New Roman"/>
          <w:b w:val="false"/>
          <w:i w:val="false"/>
          <w:color w:val="000000"/>
          <w:sz w:val="28"/>
        </w:rPr>
        <w:t>
      3) осы шешімнің мемлекеттік тіркелген күнінен кейін күнтізбелік он күн ішінде Бесқарағай ауданының аумағында таратылатын мерзімді баспа басылымдарында ресми жариялануы үшін олардың көшірмелерінің жіберілуін;</w:t>
      </w:r>
    </w:p>
    <w:bookmarkEnd w:id="7"/>
    <w:bookmarkStart w:name="z9" w:id="8"/>
    <w:p>
      <w:pPr>
        <w:spacing w:after="0"/>
        <w:ind w:left="0"/>
        <w:jc w:val="both"/>
      </w:pPr>
      <w:r>
        <w:rPr>
          <w:rFonts w:ascii="Times New Roman"/>
          <w:b w:val="false"/>
          <w:i w:val="false"/>
          <w:color w:val="000000"/>
          <w:sz w:val="28"/>
        </w:rPr>
        <w:t>
      4) осы шешімнің оның ресми жарияланғанынан кейін Бесқарағай ауданы әкімінің интернет – ресурсында орналасуын қамтамасыз етсін.</w:t>
      </w:r>
    </w:p>
    <w:bookmarkEnd w:id="8"/>
    <w:bookmarkStart w:name="z10"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1" w:id="1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Қарабас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Солтангазин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