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a6bb" w14:textId="bc5a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2019-2020 жылдарға арналған Глуховка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2018 жылғы 29 желтоқсандағы № 35/4-VI шешімі. Шығыс Қазақстан облысы Әділет департаментінің Бесқарағай аудандық Әділет басқармасында 2019 жылғы 9 қаңтарда № 5-7-154 болып тіркелді. Күші жойылды - Шығыс Қазақстан облысы Бесқарағай аудандық мәслихатының 2020 жылғы 16 қаңтардағы № 49/5-VI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мәслихатының 16.01.2020 </w:t>
      </w:r>
      <w:r>
        <w:rPr>
          <w:rFonts w:ascii="Times New Roman"/>
          <w:b w:val="false"/>
          <w:i w:val="false"/>
          <w:color w:val="ff0000"/>
          <w:sz w:val="28"/>
        </w:rPr>
        <w:t>№ 49/5-VI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 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"2019-2021 жылдарға арналған Бесқарағай ауданының бюджеті туралы" Бесқарағай аудандық мәслихатының 24 желтоқсандағы № 34/2-VI (нормативтік құқықтық актілерді мемлекеттік тіркеу Тізілімінде 5-7-152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Глуховка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41 099,6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34 499,6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41 633,7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сальдо-0,0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534,1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Бесқарағай аудандық мәслихатының 24.12.2019 </w:t>
      </w:r>
      <w:r>
        <w:rPr>
          <w:rFonts w:ascii="Times New Roman"/>
          <w:b w:val="false"/>
          <w:i w:val="false"/>
          <w:color w:val="000000"/>
          <w:sz w:val="28"/>
        </w:rPr>
        <w:t>№ 47/7-VI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аудандық бюджетте субвенция көлемі 20 435,0 мың теңге сомасында көзделсін.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Бесқарағай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шешімдерінің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Шабаршова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Бесқарағай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35/4-VI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Глуховка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Бесқарағай аудандық мәслихатының 24.12.2019 </w:t>
      </w:r>
      <w:r>
        <w:rPr>
          <w:rFonts w:ascii="Times New Roman"/>
          <w:b w:val="false"/>
          <w:i w:val="false"/>
          <w:color w:val="ff0000"/>
          <w:sz w:val="28"/>
        </w:rPr>
        <w:t>№ 47/7-VI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 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 (мың.теңге)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аббаттандырумен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35/4-VI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Глуховка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салықы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(мың.теңге)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35/4-VI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Глуховка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салықы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(мың.теңге)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35/4-VI шешіміне 4 қосымша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"2018-2020 жылдарға арналған Глуховка ауылдық округінің бюджеті туралы" Бесқарағай аудандық мәслихатының 2017 жылғы 29 желтоқсандағы № 20/3-VІ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5421 нөмірімен тіркелген, Қазақстан Республикасы нормативтік құқықтық актілерінің эталондық бақылау банкінде электрондық түрде 2018 жылғы 22 қаңтарда жарияланған);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"2018-2020 жылдарға арналған Глуховка ауылдық округінің бюджеті туралы" Бесқарағай аудандық мәслихатының 2017 жылғы 29 желтоқсандағы № 20/3-VІ шешіміне өзгерістер енгізу туралы" Бесқарағай аудандық мәслихатының 2018 жылғы 5 сәуірдегі № 22/6-VІ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5-7-119 нөмірімен тіркелген, Қазақстан Республикасы нормативтік құқықтық актілерінің эталондық бақылау банкінде электрондық түрде 2018 жылғы 27 сәуірде жарияланған);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"2018-2020 жылдарға арналған Глуховка ауылдық округінің бюджеті туралы" Бесқарағай аудандық мәслихатының 2017 жылғы 29 желтоқсандағы № 20/3-VІ шешіміне өзгерістер енгізу туралы" Бесқарағай аудандық мәслихатының 2018 жылғы 14 мамырдағы № 24/4-VІ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5-7-126 нөмірімен тіркелген, Қазақстан Республикасы нормативтік құқықтық актілерінің эталондық бақылау банкінде электрондық түрде 2018 жылғы 4 маусымда жарияланған);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"2018-2020 жылдарға арналған Глуховка ауылдық округінің бюджеті туралы" Бесқарағай аудандық мәслихатының 2017 жылғы 29 желтоқсандағы № 20/3-VІ шешіміне өзгерістер енгізу туралы" Бесқарағай аудандық мәслихатының 2018 жылғы 19 қарашадағы № 31/4-VІ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5-7-144 нөмірімен тіркелген, Қазақстан Республикасы нормативтік құқықтық актілерінің эталондық бақылау банкінде электрондық түрде 2018 жылғы 2 желтоқсанда жарияланған);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"2018-2020 жылдарға арналған Глуховка ауылдық округінің бюджеті туралы" Бесқарағай аудандық мәслихатының 2017 жылғы 29 желтоқсандағы № 20/3-VІ шешіміне өзгерістер енгізу туралы" Бесқарағай аудандық мәслихатының 2018 жылғы 21 желтоқсандағы № 33/3-VІ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5-7-149 нөмірімен тіркелген, Қазақстан Республикасы нормативтік құқықтық актілерінің эталондық бақылау банкінде электрондық түрде 2018 жылғы 28 желтоқсанда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