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adfd" w14:textId="ecaa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Аягөз аудандық мәслихатының 2014 жылғы 28 мамырдағы № 25/176-V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15 маусымдағы № 24/169-VI шешімі. Шығыс Қазақстан облысы Әділет департаментінің Аягөз аудандық Әділет басқармасында 2018 жылғы 2 шілдеде № 5-6-173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3381 нөмірімен тіркелген, "Әділет" ақпараттық-құқықтық жүйесінде 2014 жылдың 30 маусымында, "Аягөз жаңалықтары" газетінің 2014 жылдың 05 шілдесінде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Аягөз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мәслихаттың </w:t>
            </w:r>
            <w:r>
              <w:br/>
            </w:r>
            <w:r>
              <w:rPr>
                <w:rFonts w:ascii="Times New Roman"/>
                <w:b w:val="false"/>
                <w:i w:val="false"/>
                <w:color w:val="000000"/>
                <w:sz w:val="20"/>
              </w:rPr>
              <w:t xml:space="preserve">2018 жылғы 15 маусымдағы </w:t>
            </w:r>
            <w:r>
              <w:br/>
            </w:r>
            <w:r>
              <w:rPr>
                <w:rFonts w:ascii="Times New Roman"/>
                <w:b w:val="false"/>
                <w:i w:val="false"/>
                <w:color w:val="000000"/>
                <w:sz w:val="20"/>
              </w:rPr>
              <w:t xml:space="preserve">№ 24/169-VI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(бұдан әрі-уәкілетті ұйым)-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10" w:id="8"/>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Аягөз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5" w:id="13"/>
    <w:p>
      <w:pPr>
        <w:spacing w:after="0"/>
        <w:ind w:left="0"/>
        <w:jc w:val="both"/>
      </w:pPr>
      <w:r>
        <w:rPr>
          <w:rFonts w:ascii="Times New Roman"/>
          <w:b w:val="false"/>
          <w:i w:val="false"/>
          <w:color w:val="000000"/>
          <w:sz w:val="28"/>
        </w:rPr>
        <w:t>
      6) уәкілетті орган – жергілікті бюджет есебінен қаржыландырылатын, әлеуметтік көмек көрсетуді жүзеге асыратын "Шығыс Қазақстан облысы Аягөз аудандық жұмыспен қамту және әлеуметтік бағдарламалар бөлімі" мемлекеттік мекемесі;</w:t>
      </w:r>
    </w:p>
    <w:bookmarkEnd w:id="13"/>
    <w:bookmarkStart w:name="z16"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7"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Аягөз ауданының, Аягөз қаласының, кенттік, ауылдық округ әкімінің шешімімен құрылатын комиссия;</w:t>
      </w:r>
    </w:p>
    <w:bookmarkEnd w:id="15"/>
    <w:bookmarkStart w:name="z18"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шекті шама</w:t>
      </w:r>
      <w:r>
        <w:rPr>
          <w:rFonts w:ascii="Times New Roman"/>
          <w:b w:val="false"/>
          <w:i w:val="false"/>
          <w:color w:val="000000"/>
          <w:sz w:val="28"/>
        </w:rPr>
        <w:t xml:space="preserve"> – әлеуметтік көмектің бекітілген ең жоғары мөлшері. </w:t>
      </w:r>
    </w:p>
    <w:bookmarkEnd w:id="16"/>
    <w:bookmarkStart w:name="z19" w:id="17"/>
    <w:p>
      <w:pPr>
        <w:spacing w:after="0"/>
        <w:ind w:left="0"/>
        <w:jc w:val="both"/>
      </w:pPr>
      <w:r>
        <w:rPr>
          <w:rFonts w:ascii="Times New Roman"/>
          <w:b w:val="false"/>
          <w:i w:val="false"/>
          <w:color w:val="000000"/>
          <w:sz w:val="28"/>
        </w:rPr>
        <w:t>
      2. Осы Қағидалардың мақсаттары үшін әлеуметтік көмек ретінде Аягөз ауданның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7"/>
    <w:bookmarkStart w:name="z20" w:id="18"/>
    <w:p>
      <w:pPr>
        <w:spacing w:after="0"/>
        <w:ind w:left="0"/>
        <w:jc w:val="both"/>
      </w:pPr>
      <w:r>
        <w:rPr>
          <w:rFonts w:ascii="Times New Roman"/>
          <w:b w:val="false"/>
          <w:i w:val="false"/>
          <w:color w:val="000000"/>
          <w:sz w:val="28"/>
        </w:rPr>
        <w:t>
      3. Осы Қағидалар Аягөз ауданының аумағында тіркелген тұлғаларға таралады.</w:t>
      </w:r>
    </w:p>
    <w:bookmarkEnd w:id="18"/>
    <w:bookmarkStart w:name="z21" w:id="19"/>
    <w:p>
      <w:pPr>
        <w:spacing w:after="0"/>
        <w:ind w:left="0"/>
        <w:jc w:val="both"/>
      </w:pPr>
      <w:r>
        <w:rPr>
          <w:rFonts w:ascii="Times New Roman"/>
          <w:b w:val="false"/>
          <w:i w:val="false"/>
          <w:color w:val="000000"/>
          <w:sz w:val="28"/>
        </w:rPr>
        <w:t xml:space="preserve">
      4. Атаулы күндер мен мереке күндеріне әлеуметтік көмек бір рет ақшалай төлемдер түрінде көрсетiледi. Өмірлік қиын жағдай туындаған кезде әлеуметтік көмек қаржы жылына бір рет тағайындалады. </w:t>
      </w:r>
    </w:p>
    <w:bookmarkEnd w:id="19"/>
    <w:bookmarkStart w:name="z22" w:id="20"/>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20"/>
    <w:bookmarkStart w:name="z23" w:id="21"/>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1"/>
    <w:bookmarkStart w:name="z24" w:id="22"/>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Аягөз ауданының әкімдігі белгілейді және Аягөз аудандық мәслихатының шешімімен бекітіледі.</w:t>
      </w:r>
    </w:p>
    <w:bookmarkEnd w:id="22"/>
    <w:bookmarkStart w:name="z25" w:id="2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3"/>
    <w:bookmarkStart w:name="z26" w:id="2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4"/>
    <w:bookmarkStart w:name="z27" w:id="2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5"/>
    <w:bookmarkStart w:name="z28" w:id="26"/>
    <w:p>
      <w:pPr>
        <w:spacing w:after="0"/>
        <w:ind w:left="0"/>
        <w:jc w:val="both"/>
      </w:pPr>
      <w:r>
        <w:rPr>
          <w:rFonts w:ascii="Times New Roman"/>
          <w:b w:val="false"/>
          <w:i w:val="false"/>
          <w:color w:val="000000"/>
          <w:sz w:val="28"/>
        </w:rPr>
        <w:t>
      3) Аягөз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6"/>
    <w:bookmarkStart w:name="z29" w:id="27"/>
    <w:p>
      <w:pPr>
        <w:spacing w:after="0"/>
        <w:ind w:left="0"/>
        <w:jc w:val="both"/>
      </w:pPr>
      <w:r>
        <w:rPr>
          <w:rFonts w:ascii="Times New Roman"/>
          <w:b w:val="false"/>
          <w:i w:val="false"/>
          <w:color w:val="000000"/>
          <w:sz w:val="28"/>
        </w:rPr>
        <w:t>
      7. Әлеуметтік көмек алушылар санатының тізбесі:</w:t>
      </w:r>
    </w:p>
    <w:bookmarkEnd w:id="27"/>
    <w:bookmarkStart w:name="z30" w:id="28"/>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28"/>
    <w:bookmarkStart w:name="z31" w:id="29"/>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bookmarkEnd w:id="29"/>
    <w:bookmarkStart w:name="z32" w:id="30"/>
    <w:p>
      <w:pPr>
        <w:spacing w:after="0"/>
        <w:ind w:left="0"/>
        <w:jc w:val="both"/>
      </w:pPr>
      <w:r>
        <w:rPr>
          <w:rFonts w:ascii="Times New Roman"/>
          <w:b w:val="false"/>
          <w:i w:val="false"/>
          <w:color w:val="000000"/>
          <w:sz w:val="28"/>
        </w:rPr>
        <w:t>
      3) кәмелетке толмағандардың ерекше режимде ұстайтын білім беру ұйымдарында болуы</w:t>
      </w:r>
    </w:p>
    <w:bookmarkEnd w:id="30"/>
    <w:bookmarkStart w:name="z33" w:id="31"/>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bookmarkEnd w:id="31"/>
    <w:bookmarkStart w:name="z34" w:id="32"/>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32"/>
    <w:bookmarkStart w:name="z35" w:id="33"/>
    <w:p>
      <w:pPr>
        <w:spacing w:after="0"/>
        <w:ind w:left="0"/>
        <w:jc w:val="both"/>
      </w:pPr>
      <w:r>
        <w:rPr>
          <w:rFonts w:ascii="Times New Roman"/>
          <w:b w:val="false"/>
          <w:i w:val="false"/>
          <w:color w:val="000000"/>
          <w:sz w:val="28"/>
        </w:rPr>
        <w:t>
      6) әлеуметтік мәні бар аурулары және айналасындағыларға қауіп төндіретін аурулары бар адамдар;</w:t>
      </w:r>
    </w:p>
    <w:bookmarkEnd w:id="33"/>
    <w:bookmarkStart w:name="z36" w:id="34"/>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34"/>
    <w:bookmarkStart w:name="z37" w:id="35"/>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5"/>
    <w:bookmarkStart w:name="z38" w:id="36"/>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6"/>
    <w:bookmarkStart w:name="z39" w:id="37"/>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7"/>
    <w:bookmarkStart w:name="z40" w:id="38"/>
    <w:p>
      <w:pPr>
        <w:spacing w:after="0"/>
        <w:ind w:left="0"/>
        <w:jc w:val="both"/>
      </w:pPr>
      <w:r>
        <w:rPr>
          <w:rFonts w:ascii="Times New Roman"/>
          <w:b w:val="false"/>
          <w:i w:val="false"/>
          <w:color w:val="000000"/>
          <w:sz w:val="28"/>
        </w:rPr>
        <w:t>
      11) пробация қызметінің есебінде тұрған адамдар;</w:t>
      </w:r>
    </w:p>
    <w:bookmarkEnd w:id="38"/>
    <w:bookmarkStart w:name="z41" w:id="39"/>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39"/>
    <w:bookmarkStart w:name="z42" w:id="40"/>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40"/>
    <w:bookmarkStart w:name="z43" w:id="41"/>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41"/>
    <w:bookmarkStart w:name="z44" w:id="42"/>
    <w:p>
      <w:pPr>
        <w:spacing w:after="0"/>
        <w:ind w:left="0"/>
        <w:jc w:val="both"/>
      </w:pPr>
      <w:r>
        <w:rPr>
          <w:rFonts w:ascii="Times New Roman"/>
          <w:b w:val="false"/>
          <w:i w:val="false"/>
          <w:color w:val="000000"/>
          <w:sz w:val="28"/>
        </w:rPr>
        <w:t>
      Табиғи зілзаланың салдарынан зиян алған адамдарға (отбасыларына), жан басына шаққандағы орташа табыстың шегі ең төмен күнкөріс деңгейінің алты еселік мөлшерінде белгіленсін.</w:t>
      </w:r>
    </w:p>
    <w:bookmarkEnd w:id="42"/>
    <w:bookmarkStart w:name="z45" w:id="4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3"/>
    <w:bookmarkStart w:name="z46" w:id="44"/>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44"/>
    <w:bookmarkStart w:name="z47" w:id="45"/>
    <w:p>
      <w:pPr>
        <w:spacing w:after="0"/>
        <w:ind w:left="0"/>
        <w:jc w:val="both"/>
      </w:pPr>
      <w:r>
        <w:rPr>
          <w:rFonts w:ascii="Times New Roman"/>
          <w:b w:val="false"/>
          <w:i w:val="false"/>
          <w:color w:val="000000"/>
          <w:sz w:val="28"/>
        </w:rPr>
        <w:t>
      10. Әлеуметтік көмек, медициналық мекемелердің тізімдеріне сәйкес, әлеуметтік мәні бар аурулары және айналасындағыларға қауіп төндіретін аурулары бар адамдарға кірісін есепке алмай, ай сайын - 6 айлық есептік көрсеткіш көлемінде көрсетіледі.</w:t>
      </w:r>
    </w:p>
    <w:bookmarkEnd w:id="45"/>
    <w:bookmarkStart w:name="z48" w:id="46"/>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6"/>
    <w:bookmarkStart w:name="z49" w:id="47"/>
    <w:p>
      <w:pPr>
        <w:spacing w:after="0"/>
        <w:ind w:left="0"/>
        <w:jc w:val="both"/>
      </w:pPr>
      <w:r>
        <w:rPr>
          <w:rFonts w:ascii="Times New Roman"/>
          <w:b w:val="false"/>
          <w:i w:val="false"/>
          <w:color w:val="000000"/>
          <w:sz w:val="28"/>
        </w:rPr>
        <w:t>
      1) Ауғанстан аумағынан әскерді шығару күні, интернационалист-жауынгерлерді еске алу күні – 15 ақпан - басқа мемлекеттердiң аумақтарындағы ұрыс қимылдарына қатысушылар, атап айтқанда:</w:t>
      </w:r>
    </w:p>
    <w:bookmarkEnd w:id="47"/>
    <w:bookmarkStart w:name="z50" w:id="48"/>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bookmarkEnd w:id="48"/>
    <w:bookmarkStart w:name="z51" w:id="49"/>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49"/>
    <w:bookmarkStart w:name="z52" w:id="50"/>
    <w:p>
      <w:pPr>
        <w:spacing w:after="0"/>
        <w:ind w:left="0"/>
        <w:jc w:val="both"/>
      </w:pPr>
      <w:r>
        <w:rPr>
          <w:rFonts w:ascii="Times New Roman"/>
          <w:b w:val="false"/>
          <w:i w:val="false"/>
          <w:color w:val="000000"/>
          <w:sz w:val="28"/>
        </w:rPr>
        <w:t>
      Ауғанстанда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End w:id="50"/>
    <w:bookmarkStart w:name="z53" w:id="51"/>
    <w:p>
      <w:pPr>
        <w:spacing w:after="0"/>
        <w:ind w:left="0"/>
        <w:jc w:val="both"/>
      </w:pPr>
      <w:r>
        <w:rPr>
          <w:rFonts w:ascii="Times New Roman"/>
          <w:b w:val="false"/>
          <w:i w:val="false"/>
          <w:color w:val="000000"/>
          <w:sz w:val="28"/>
        </w:rPr>
        <w:t>
      2) Халықаралық әйелдер күні – 8 Наурыз:</w:t>
      </w:r>
    </w:p>
    <w:bookmarkEnd w:id="51"/>
    <w:bookmarkStart w:name="z54" w:id="5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мен II дәрежелі "Ана даңқы" ордендерімен марапатталған көп балалы аналарға – 5 айлық есептік көрсеткіш;</w:t>
      </w:r>
    </w:p>
    <w:bookmarkEnd w:id="52"/>
    <w:bookmarkStart w:name="z55" w:id="53"/>
    <w:p>
      <w:pPr>
        <w:spacing w:after="0"/>
        <w:ind w:left="0"/>
        <w:jc w:val="both"/>
      </w:pPr>
      <w:r>
        <w:rPr>
          <w:rFonts w:ascii="Times New Roman"/>
          <w:b w:val="false"/>
          <w:i w:val="false"/>
          <w:color w:val="000000"/>
          <w:sz w:val="28"/>
        </w:rPr>
        <w:t>
      төрт және төрттен жоғары бірге тұратын кәмелет жасқа толмаған балалары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 - 5 айлық есептік көрсеткіш;</w:t>
      </w:r>
    </w:p>
    <w:bookmarkEnd w:id="53"/>
    <w:bookmarkStart w:name="z56" w:id="54"/>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4"/>
    <w:bookmarkStart w:name="z57" w:id="55"/>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55"/>
    <w:bookmarkStart w:name="z58" w:id="56"/>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- 35 айлық есептік көрсеткіш;</w:t>
      </w:r>
    </w:p>
    <w:bookmarkEnd w:id="56"/>
    <w:bookmarkStart w:name="z59" w:id="5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- 25 айлық есептік көрсеткіш;</w:t>
      </w:r>
    </w:p>
    <w:bookmarkEnd w:id="57"/>
    <w:bookmarkStart w:name="z60" w:id="58"/>
    <w:p>
      <w:pPr>
        <w:spacing w:after="0"/>
        <w:ind w:left="0"/>
        <w:jc w:val="both"/>
      </w:pPr>
      <w:r>
        <w:rPr>
          <w:rFonts w:ascii="Times New Roman"/>
          <w:b w:val="false"/>
          <w:i w:val="false"/>
          <w:color w:val="000000"/>
          <w:sz w:val="28"/>
        </w:rPr>
        <w:t>
      4) Жеңіс күні – 9 Мамыр:</w:t>
      </w:r>
    </w:p>
    <w:bookmarkEnd w:id="58"/>
    <w:bookmarkStart w:name="z61" w:id="59"/>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59"/>
    <w:bookmarkStart w:name="z62" w:id="60"/>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25 айлық есептік көрсеткіш;</w:t>
      </w:r>
    </w:p>
    <w:bookmarkEnd w:id="60"/>
    <w:bookmarkStart w:name="z63" w:id="61"/>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- 4,5 айлық есептік көрсеткіш;</w:t>
      </w:r>
    </w:p>
    <w:bookmarkEnd w:id="61"/>
    <w:bookmarkStart w:name="z64" w:id="62"/>
    <w:p>
      <w:pPr>
        <w:spacing w:after="0"/>
        <w:ind w:left="0"/>
        <w:jc w:val="both"/>
      </w:pPr>
      <w:r>
        <w:rPr>
          <w:rFonts w:ascii="Times New Roman"/>
          <w:b w:val="false"/>
          <w:i w:val="false"/>
          <w:color w:val="000000"/>
          <w:sz w:val="28"/>
        </w:rPr>
        <w:t>
      5) Саяси қуғын-сүргін құрбандарын еске алу күні - 31 мамыр - саяси қуғын-сүргіннен зардап шеккен адамдарға - 4,5 айлық есептік көрсеткіш.</w:t>
      </w:r>
    </w:p>
    <w:bookmarkEnd w:id="62"/>
    <w:bookmarkStart w:name="z65" w:id="63"/>
    <w:p>
      <w:pPr>
        <w:spacing w:after="0"/>
        <w:ind w:left="0"/>
        <w:jc w:val="left"/>
      </w:pPr>
      <w:r>
        <w:rPr>
          <w:rFonts w:ascii="Times New Roman"/>
          <w:b/>
          <w:i w:val="false"/>
          <w:color w:val="000000"/>
        </w:rPr>
        <w:t xml:space="preserve"> 3. Әлеуметтiк көмек көрсету тәртiбi</w:t>
      </w:r>
    </w:p>
    <w:bookmarkEnd w:id="63"/>
    <w:bookmarkStart w:name="z66" w:id="64"/>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Аягөз ауданының әкімдігі бекітетін тізімдер бойынша көрсетіледі.</w:t>
      </w:r>
    </w:p>
    <w:bookmarkEnd w:id="64"/>
    <w:bookmarkStart w:name="z67" w:id="65"/>
    <w:p>
      <w:pPr>
        <w:spacing w:after="0"/>
        <w:ind w:left="0"/>
        <w:jc w:val="both"/>
      </w:pPr>
      <w:r>
        <w:rPr>
          <w:rFonts w:ascii="Times New Roman"/>
          <w:b w:val="false"/>
          <w:i w:val="false"/>
          <w:color w:val="000000"/>
          <w:sz w:val="28"/>
        </w:rPr>
        <w:t>
      13. Өмiрлiк қиын жағдай туындаған кезде әлеуметтiк көмек алу үшiн өтiнiш берушi өзiнiң немесе отбасының атынан уәкiлеттi органға немесе кенттік, ауылдық округтың әкіміне өтiнiшке қоса мынадай құжаттар ұсынылады:</w:t>
      </w:r>
    </w:p>
    <w:bookmarkEnd w:id="65"/>
    <w:bookmarkStart w:name="z68" w:id="66"/>
    <w:p>
      <w:pPr>
        <w:spacing w:after="0"/>
        <w:ind w:left="0"/>
        <w:jc w:val="both"/>
      </w:pPr>
      <w:r>
        <w:rPr>
          <w:rFonts w:ascii="Times New Roman"/>
          <w:b w:val="false"/>
          <w:i w:val="false"/>
          <w:color w:val="000000"/>
          <w:sz w:val="28"/>
        </w:rPr>
        <w:t>
      1) жеке басын куәландыратын құжатты;</w:t>
      </w:r>
    </w:p>
    <w:bookmarkEnd w:id="66"/>
    <w:bookmarkStart w:name="z69" w:id="67"/>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7"/>
    <w:bookmarkStart w:name="z70" w:id="68"/>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(бұдан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w:t>
      </w:r>
    </w:p>
    <w:bookmarkEnd w:id="68"/>
    <w:bookmarkStart w:name="z71" w:id="69"/>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69"/>
    <w:bookmarkStart w:name="z72"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73" w:id="71"/>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беріледі.</w:t>
      </w:r>
    </w:p>
    <w:bookmarkEnd w:id="71"/>
    <w:bookmarkStart w:name="z74" w:id="7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2"/>
    <w:bookmarkStart w:name="z75" w:id="7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түскен уәкілетті орган немесе кенттік,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73"/>
    <w:bookmarkStart w:name="z76" w:id="7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кенттік, ауылдық округ әкіміне жібереді.</w:t>
      </w:r>
    </w:p>
    <w:bookmarkEnd w:id="74"/>
    <w:bookmarkStart w:name="z77" w:id="75"/>
    <w:p>
      <w:pPr>
        <w:spacing w:after="0"/>
        <w:ind w:left="0"/>
        <w:jc w:val="both"/>
      </w:pPr>
      <w:r>
        <w:rPr>
          <w:rFonts w:ascii="Times New Roman"/>
          <w:b w:val="false"/>
          <w:i w:val="false"/>
          <w:color w:val="000000"/>
          <w:sz w:val="28"/>
        </w:rPr>
        <w:t>
      Кенттік,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75"/>
    <w:bookmarkStart w:name="z78" w:id="76"/>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6"/>
    <w:bookmarkStart w:name="z79" w:id="77"/>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7"/>
    <w:bookmarkStart w:name="z80" w:id="78"/>
    <w:p>
      <w:pPr>
        <w:spacing w:after="0"/>
        <w:ind w:left="0"/>
        <w:jc w:val="both"/>
      </w:pPr>
      <w:r>
        <w:rPr>
          <w:rFonts w:ascii="Times New Roman"/>
          <w:b w:val="false"/>
          <w:i w:val="false"/>
          <w:color w:val="000000"/>
          <w:sz w:val="28"/>
        </w:rPr>
        <w:t>
      19. Уәкілетті орган учаскелік комиссиядан немесе кенттік,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8"/>
    <w:bookmarkStart w:name="z81" w:id="79"/>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9"/>
    <w:bookmarkStart w:name="z82" w:id="80"/>
    <w:p>
      <w:pPr>
        <w:spacing w:after="0"/>
        <w:ind w:left="0"/>
        <w:jc w:val="both"/>
      </w:pPr>
      <w:r>
        <w:rPr>
          <w:rFonts w:ascii="Times New Roman"/>
          <w:b w:val="false"/>
          <w:i w:val="false"/>
          <w:color w:val="000000"/>
          <w:sz w:val="28"/>
        </w:rPr>
        <w:t>
      21.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80"/>
    <w:bookmarkStart w:name="z83"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көрсетiлген жағдайларда уәкiлеттi орган өтiнiш берушiден немесе кенттік,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1"/>
    <w:bookmarkStart w:name="z84" w:id="82"/>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2"/>
    <w:bookmarkStart w:name="z85" w:id="83"/>
    <w:p>
      <w:pPr>
        <w:spacing w:after="0"/>
        <w:ind w:left="0"/>
        <w:jc w:val="both"/>
      </w:pPr>
      <w:r>
        <w:rPr>
          <w:rFonts w:ascii="Times New Roman"/>
          <w:b w:val="false"/>
          <w:i w:val="false"/>
          <w:color w:val="000000"/>
          <w:sz w:val="28"/>
        </w:rPr>
        <w:t>
      23. Әлеуметтiк көмек көрсетуден бас тарту жағдайлары:</w:t>
      </w:r>
    </w:p>
    <w:bookmarkEnd w:id="83"/>
    <w:bookmarkStart w:name="z86" w:id="84"/>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84"/>
    <w:bookmarkStart w:name="z87" w:id="8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85"/>
    <w:bookmarkStart w:name="z88" w:id="86"/>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86"/>
    <w:bookmarkStart w:name="z89" w:id="87"/>
    <w:p>
      <w:pPr>
        <w:spacing w:after="0"/>
        <w:ind w:left="0"/>
        <w:jc w:val="both"/>
      </w:pPr>
      <w:r>
        <w:rPr>
          <w:rFonts w:ascii="Times New Roman"/>
          <w:b w:val="false"/>
          <w:i w:val="false"/>
          <w:color w:val="000000"/>
          <w:sz w:val="28"/>
        </w:rPr>
        <w:t>
      24.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87"/>
    <w:bookmarkStart w:name="z90" w:id="8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88"/>
    <w:bookmarkStart w:name="z91" w:id="89"/>
    <w:p>
      <w:pPr>
        <w:spacing w:after="0"/>
        <w:ind w:left="0"/>
        <w:jc w:val="both"/>
      </w:pPr>
      <w:r>
        <w:rPr>
          <w:rFonts w:ascii="Times New Roman"/>
          <w:b w:val="false"/>
          <w:i w:val="false"/>
          <w:color w:val="000000"/>
          <w:sz w:val="28"/>
        </w:rPr>
        <w:t>
      25. Әлеуметтік көмек:</w:t>
      </w:r>
    </w:p>
    <w:bookmarkEnd w:id="89"/>
    <w:bookmarkStart w:name="z92" w:id="90"/>
    <w:p>
      <w:pPr>
        <w:spacing w:after="0"/>
        <w:ind w:left="0"/>
        <w:jc w:val="both"/>
      </w:pPr>
      <w:r>
        <w:rPr>
          <w:rFonts w:ascii="Times New Roman"/>
          <w:b w:val="false"/>
          <w:i w:val="false"/>
          <w:color w:val="000000"/>
          <w:sz w:val="28"/>
        </w:rPr>
        <w:t>
      1) алушы қайтыс болғанда;</w:t>
      </w:r>
    </w:p>
    <w:bookmarkEnd w:id="90"/>
    <w:bookmarkStart w:name="z93" w:id="91"/>
    <w:p>
      <w:pPr>
        <w:spacing w:after="0"/>
        <w:ind w:left="0"/>
        <w:jc w:val="both"/>
      </w:pPr>
      <w:r>
        <w:rPr>
          <w:rFonts w:ascii="Times New Roman"/>
          <w:b w:val="false"/>
          <w:i w:val="false"/>
          <w:color w:val="000000"/>
          <w:sz w:val="28"/>
        </w:rPr>
        <w:t>
      2) алушы Аягөз ауданының шегінен тыс тұрақты тұруға кеткенде;</w:t>
      </w:r>
    </w:p>
    <w:bookmarkEnd w:id="91"/>
    <w:bookmarkStart w:name="z94" w:id="9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92"/>
    <w:bookmarkStart w:name="z95" w:id="93"/>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93"/>
    <w:bookmarkStart w:name="z96" w:id="9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4"/>
    <w:bookmarkStart w:name="z97" w:id="9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тәртіпке байланысты қайтарылуға тиісті.</w:t>
      </w:r>
    </w:p>
    <w:bookmarkEnd w:id="95"/>
    <w:bookmarkStart w:name="z98" w:id="96"/>
    <w:p>
      <w:pPr>
        <w:spacing w:after="0"/>
        <w:ind w:left="0"/>
        <w:jc w:val="left"/>
      </w:pPr>
      <w:r>
        <w:rPr>
          <w:rFonts w:ascii="Times New Roman"/>
          <w:b/>
          <w:i w:val="false"/>
          <w:color w:val="000000"/>
        </w:rPr>
        <w:t xml:space="preserve"> 5. Қорытынды ереже</w:t>
      </w:r>
    </w:p>
    <w:bookmarkEnd w:id="96"/>
    <w:bookmarkStart w:name="z99" w:id="97"/>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