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0908" w14:textId="0f00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Аягөз қаласының, Ақтоғай кенттік округінің, Баршатас ауылдық округінің, Мамырсу ауылдық округінің, Тарлаулы ауылдық округінің,Тарбағатай ауылдық округінің бюджеттері туралы" Аягөз аудандық мәслихатының 2017 жылғы 29 желтоқсандағы № 18/133-VІ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22 маусымдағы № 25/175-VI шешімі. Шығыс Қазақстан облысы Әділет департаментінің Аягөз аудандық Әділет басқармасында 2018 жылғы 27 маусымда № 5-6-172 болып тіркелді. Күші жойылды - Шығыс Қазақстан облысы Аягөз аудандық мәслихатының 2018 жылғы 29 желтоқсандағы № 33/223-VI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"2018-2020 жылдарға арналған Аягөз ауданының бюджеті туралы" Аягөз аудандық мәслихатының 2017 жылғы 25 желтоқсандағы № 17/125-VІ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Аягөз аудандық мәслихатының 2018 жылғы 15 маусымдағы № 24/168-VI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5-6-170 нөмірімен тіркелген) сәйкес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2017 жылғы 29 желтоқсандағы № 18/133-VІ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5427 нөмірімен тіркелген, Қазақстан Республикасының нормативтық құқықтық актілерінің электрондық түрдегі эталондық бақылау банкінде 2018 жылдың 18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718448,5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253519,0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2204,0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462725,5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718448,5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67350,3 мың теңге, соның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22000,0 мың теңге;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12093,7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33256,6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67350,3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40367,8 мың теңге, соның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1500,0 мың теңге;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1083,2 мың теңге;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37784,6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40367,8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34240,6 мың теңге, соның ішінде: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3440,0 мың теңге;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30800,6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34240,6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28948,6 мың теңге, соның ішінде: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1150,0 мың теңге;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730,9 мың теңге;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27067,7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28948,6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26731,0 мың теңге, соның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1791,0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576,3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24363,7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26731,0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жылдың 1 қаңтарынан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25/175-VI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Аягөз қаласының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826"/>
        <w:gridCol w:w="1283"/>
        <w:gridCol w:w="4276"/>
        <w:gridCol w:w="3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462725,5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746"/>
        <w:gridCol w:w="1573"/>
        <w:gridCol w:w="1573"/>
        <w:gridCol w:w="164"/>
        <w:gridCol w:w="3651"/>
        <w:gridCol w:w="3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718448,5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338405,2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338405,2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338405,2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63049,2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274821,0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337396,3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25/175-VI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Ақтоғай кенттік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25/175-VI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Баршатас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25/175-VI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Мамырсу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25/175-VI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Тарлаулы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мүлікін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25/175-VI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Тарбағатай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мүлікін жалға беруден түсетін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