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c2346" w14:textId="9fc23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Абай ауданының бюджеті туралы" Абай аудандық мәслихатының 2017 жылғы 22 желтоқсандағы № 19/3-VІ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Абай аудандық мәслихатының 2018 жылғы 23 қазандағы № 27/4-VІ шешімі. Шығыс Қазақстан облысы Әділет департаментінің Абай аудандық Әділет басқармасында 2018 жылғы 1 қарашада № 5-5-157 болып тіркелді. Күші жойылды - Шығыс Қазақстан облысы Абай аудандық мәслихатының 2018 жылғы 25 желтоқсандағы № 30/4-VI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Абай аудандық мәслихатының 25.12.2018 </w:t>
      </w:r>
      <w:r>
        <w:rPr>
          <w:rFonts w:ascii="Times New Roman"/>
          <w:b w:val="false"/>
          <w:i w:val="false"/>
          <w:color w:val="ff0000"/>
          <w:sz w:val="28"/>
        </w:rPr>
        <w:t>№ 30/4-VI</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109-бабының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"2018-2020 жылдарға арналған облыстық бюджет туралы" Шығыс Қазақстан облыстық мәслихатының 2017 жылғы 13 желтоқсандағы № 16/176-VІ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Шығыс Қазақстан облыстық мәслихатының 2018 жылғы 10 қазандағы № 23/264-VІ (нормативтік құқықтық актілердің мемлекеттік тіркеу Тізілімінде № 5682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Абай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"2018-2020 жылдарға арналған Абай ауданының бюджеті туралы" Абай аудандық мәслихатының 2017 жылғы 22 желтоқсандағы № 19/3-VІ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5369 болып тіркелген, 2018 жылғы 1-7 қаңтардағы, 8-15 қаңтардағы "Абай елі" газетінде, Қазақстан Республикасының нормативтік құқықтық актілердің электрондық түрдегі эталондық бақылау банкіде 2018 жылғы 8 қаңтарда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Start w:name="z4" w:id="2"/>
    <w:p>
      <w:pPr>
        <w:spacing w:after="0"/>
        <w:ind w:left="0"/>
        <w:jc w:val="both"/>
      </w:pPr>
      <w:r>
        <w:rPr>
          <w:rFonts w:ascii="Times New Roman"/>
          <w:b w:val="false"/>
          <w:i w:val="false"/>
          <w:color w:val="000000"/>
          <w:sz w:val="28"/>
        </w:rPr>
        <w:t xml:space="preserve">
      "1. 2018-2020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2018 жылға мынадай көлемдерде бекітілсін:</w:t>
      </w:r>
    </w:p>
    <w:bookmarkEnd w:id="2"/>
    <w:bookmarkStart w:name="z5" w:id="3"/>
    <w:p>
      <w:pPr>
        <w:spacing w:after="0"/>
        <w:ind w:left="0"/>
        <w:jc w:val="both"/>
      </w:pPr>
      <w:r>
        <w:rPr>
          <w:rFonts w:ascii="Times New Roman"/>
          <w:b w:val="false"/>
          <w:i w:val="false"/>
          <w:color w:val="000000"/>
          <w:sz w:val="28"/>
        </w:rPr>
        <w:t>
      1) кірістер – 3 622 588,4 мың теңге, соның ішінде:</w:t>
      </w:r>
    </w:p>
    <w:bookmarkEnd w:id="3"/>
    <w:bookmarkStart w:name="z6" w:id="4"/>
    <w:p>
      <w:pPr>
        <w:spacing w:after="0"/>
        <w:ind w:left="0"/>
        <w:jc w:val="both"/>
      </w:pPr>
      <w:r>
        <w:rPr>
          <w:rFonts w:ascii="Times New Roman"/>
          <w:b w:val="false"/>
          <w:i w:val="false"/>
          <w:color w:val="000000"/>
          <w:sz w:val="28"/>
        </w:rPr>
        <w:t>
      салықтық түсімдер – 338 338,0 мың теңге;</w:t>
      </w:r>
    </w:p>
    <w:bookmarkEnd w:id="4"/>
    <w:bookmarkStart w:name="z7" w:id="5"/>
    <w:p>
      <w:pPr>
        <w:spacing w:after="0"/>
        <w:ind w:left="0"/>
        <w:jc w:val="both"/>
      </w:pPr>
      <w:r>
        <w:rPr>
          <w:rFonts w:ascii="Times New Roman"/>
          <w:b w:val="false"/>
          <w:i w:val="false"/>
          <w:color w:val="000000"/>
          <w:sz w:val="28"/>
        </w:rPr>
        <w:t>
      салықтық емес түсімдер – 1 862,0 мың теңге;</w:t>
      </w:r>
    </w:p>
    <w:bookmarkEnd w:id="5"/>
    <w:bookmarkStart w:name="z8" w:id="6"/>
    <w:p>
      <w:pPr>
        <w:spacing w:after="0"/>
        <w:ind w:left="0"/>
        <w:jc w:val="both"/>
      </w:pPr>
      <w:r>
        <w:rPr>
          <w:rFonts w:ascii="Times New Roman"/>
          <w:b w:val="false"/>
          <w:i w:val="false"/>
          <w:color w:val="000000"/>
          <w:sz w:val="28"/>
        </w:rPr>
        <w:t>
      негізгі капиталды сатудан түсетін түсімдер – 3 877,0 мың теңге;</w:t>
      </w:r>
    </w:p>
    <w:bookmarkEnd w:id="6"/>
    <w:bookmarkStart w:name="z9" w:id="7"/>
    <w:p>
      <w:pPr>
        <w:spacing w:after="0"/>
        <w:ind w:left="0"/>
        <w:jc w:val="both"/>
      </w:pPr>
      <w:r>
        <w:rPr>
          <w:rFonts w:ascii="Times New Roman"/>
          <w:b w:val="false"/>
          <w:i w:val="false"/>
          <w:color w:val="000000"/>
          <w:sz w:val="28"/>
        </w:rPr>
        <w:t>
      трансферттердің түсімі – 3 278 511,4 мың теңге;</w:t>
      </w:r>
    </w:p>
    <w:bookmarkEnd w:id="7"/>
    <w:bookmarkStart w:name="z10" w:id="8"/>
    <w:p>
      <w:pPr>
        <w:spacing w:after="0"/>
        <w:ind w:left="0"/>
        <w:jc w:val="both"/>
      </w:pPr>
      <w:r>
        <w:rPr>
          <w:rFonts w:ascii="Times New Roman"/>
          <w:b w:val="false"/>
          <w:i w:val="false"/>
          <w:color w:val="000000"/>
          <w:sz w:val="28"/>
        </w:rPr>
        <w:t>
      2) шығындар – 3 638 861,5 мың теңге;</w:t>
      </w:r>
    </w:p>
    <w:bookmarkEnd w:id="8"/>
    <w:bookmarkStart w:name="z11" w:id="9"/>
    <w:p>
      <w:pPr>
        <w:spacing w:after="0"/>
        <w:ind w:left="0"/>
        <w:jc w:val="both"/>
      </w:pPr>
      <w:r>
        <w:rPr>
          <w:rFonts w:ascii="Times New Roman"/>
          <w:b w:val="false"/>
          <w:i w:val="false"/>
          <w:color w:val="000000"/>
          <w:sz w:val="28"/>
        </w:rPr>
        <w:t>
      3) таза бюджеттік кредиттеу – 31 522,0 мың теңге, соның ішінде:</w:t>
      </w:r>
    </w:p>
    <w:bookmarkEnd w:id="9"/>
    <w:bookmarkStart w:name="z12" w:id="10"/>
    <w:p>
      <w:pPr>
        <w:spacing w:after="0"/>
        <w:ind w:left="0"/>
        <w:jc w:val="both"/>
      </w:pPr>
      <w:r>
        <w:rPr>
          <w:rFonts w:ascii="Times New Roman"/>
          <w:b w:val="false"/>
          <w:i w:val="false"/>
          <w:color w:val="000000"/>
          <w:sz w:val="28"/>
        </w:rPr>
        <w:t>
      бюджеттік кредиттер – 43 290,0 мың теңге;</w:t>
      </w:r>
    </w:p>
    <w:bookmarkEnd w:id="10"/>
    <w:bookmarkStart w:name="z13" w:id="11"/>
    <w:p>
      <w:pPr>
        <w:spacing w:after="0"/>
        <w:ind w:left="0"/>
        <w:jc w:val="both"/>
      </w:pPr>
      <w:r>
        <w:rPr>
          <w:rFonts w:ascii="Times New Roman"/>
          <w:b w:val="false"/>
          <w:i w:val="false"/>
          <w:color w:val="000000"/>
          <w:sz w:val="28"/>
        </w:rPr>
        <w:t>
      бюджеттік кредиттерді өтеу – 11 768,0 мың теңге;</w:t>
      </w:r>
    </w:p>
    <w:bookmarkEnd w:id="11"/>
    <w:bookmarkStart w:name="z14" w:id="12"/>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12"/>
    <w:bookmarkStart w:name="z15" w:id="13"/>
    <w:p>
      <w:pPr>
        <w:spacing w:after="0"/>
        <w:ind w:left="0"/>
        <w:jc w:val="both"/>
      </w:pPr>
      <w:r>
        <w:rPr>
          <w:rFonts w:ascii="Times New Roman"/>
          <w:b w:val="false"/>
          <w:i w:val="false"/>
          <w:color w:val="000000"/>
          <w:sz w:val="28"/>
        </w:rPr>
        <w:t>
      қаржы активтерін сатып алу – 0,0 мың теңге;</w:t>
      </w:r>
    </w:p>
    <w:bookmarkEnd w:id="13"/>
    <w:bookmarkStart w:name="z16" w:id="14"/>
    <w:p>
      <w:pPr>
        <w:spacing w:after="0"/>
        <w:ind w:left="0"/>
        <w:jc w:val="both"/>
      </w:pPr>
      <w:r>
        <w:rPr>
          <w:rFonts w:ascii="Times New Roman"/>
          <w:b w:val="false"/>
          <w:i w:val="false"/>
          <w:color w:val="000000"/>
          <w:sz w:val="28"/>
        </w:rPr>
        <w:t>
      5) бюджет тапшылығы (профициті) – - 47 795,1 мың теңге;</w:t>
      </w:r>
    </w:p>
    <w:bookmarkEnd w:id="14"/>
    <w:bookmarkStart w:name="z17" w:id="15"/>
    <w:p>
      <w:pPr>
        <w:spacing w:after="0"/>
        <w:ind w:left="0"/>
        <w:jc w:val="both"/>
      </w:pPr>
      <w:r>
        <w:rPr>
          <w:rFonts w:ascii="Times New Roman"/>
          <w:b w:val="false"/>
          <w:i w:val="false"/>
          <w:color w:val="000000"/>
          <w:sz w:val="28"/>
        </w:rPr>
        <w:t>
      6) бюджет тапшылығын қаржыландыру (профицитін пайдалану) – 47 795,1 мың теңге;</w:t>
      </w:r>
    </w:p>
    <w:bookmarkEnd w:id="15"/>
    <w:bookmarkStart w:name="z18" w:id="16"/>
    <w:p>
      <w:pPr>
        <w:spacing w:after="0"/>
        <w:ind w:left="0"/>
        <w:jc w:val="both"/>
      </w:pPr>
      <w:r>
        <w:rPr>
          <w:rFonts w:ascii="Times New Roman"/>
          <w:b w:val="false"/>
          <w:i w:val="false"/>
          <w:color w:val="000000"/>
          <w:sz w:val="28"/>
        </w:rPr>
        <w:t>
      қарыздар түсімі – 43 290,0 мың теңге;</w:t>
      </w:r>
    </w:p>
    <w:bookmarkEnd w:id="16"/>
    <w:bookmarkStart w:name="z19" w:id="17"/>
    <w:p>
      <w:pPr>
        <w:spacing w:after="0"/>
        <w:ind w:left="0"/>
        <w:jc w:val="both"/>
      </w:pPr>
      <w:r>
        <w:rPr>
          <w:rFonts w:ascii="Times New Roman"/>
          <w:b w:val="false"/>
          <w:i w:val="false"/>
          <w:color w:val="000000"/>
          <w:sz w:val="28"/>
        </w:rPr>
        <w:t>
      қарыздарды өтеу – 11 768,0 мың теңге;</w:t>
      </w:r>
    </w:p>
    <w:bookmarkEnd w:id="17"/>
    <w:bookmarkStart w:name="z20" w:id="18"/>
    <w:p>
      <w:pPr>
        <w:spacing w:after="0"/>
        <w:ind w:left="0"/>
        <w:jc w:val="both"/>
      </w:pPr>
      <w:r>
        <w:rPr>
          <w:rFonts w:ascii="Times New Roman"/>
          <w:b w:val="false"/>
          <w:i w:val="false"/>
          <w:color w:val="000000"/>
          <w:sz w:val="28"/>
        </w:rPr>
        <w:t>
      бюджет қаражатының пайдаланылатын қалдықтары – 16 273,1 мың теңге.";</w:t>
      </w:r>
    </w:p>
    <w:bookmarkEnd w:id="18"/>
    <w:bookmarkStart w:name="z21" w:id="19"/>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 xml:space="preserve">1 қосымшасы </w:t>
      </w:r>
      <w:r>
        <w:rPr>
          <w:rFonts w:ascii="Times New Roman"/>
          <w:b w:val="false"/>
          <w:i w:val="false"/>
          <w:color w:val="000000"/>
          <w:sz w:val="28"/>
        </w:rPr>
        <w:t xml:space="preserve">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келесі редакцияда жазылсын.</w:t>
      </w:r>
    </w:p>
    <w:bookmarkEnd w:id="19"/>
    <w:bookmarkStart w:name="z22" w:id="20"/>
    <w:p>
      <w:pPr>
        <w:spacing w:after="0"/>
        <w:ind w:left="0"/>
        <w:jc w:val="both"/>
      </w:pPr>
      <w:r>
        <w:rPr>
          <w:rFonts w:ascii="Times New Roman"/>
          <w:b w:val="false"/>
          <w:i w:val="false"/>
          <w:color w:val="000000"/>
          <w:sz w:val="28"/>
        </w:rPr>
        <w:t>
      2. Осы шешім 2018 жылдың 1 қаңтарынан бастап қолданысқа енгізіледі.</w:t>
      </w:r>
    </w:p>
    <w:bookmarkEnd w:id="2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Кокебаев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Лдибаев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аудандық мәслихатының </w:t>
            </w:r>
            <w:r>
              <w:br/>
            </w:r>
            <w:r>
              <w:rPr>
                <w:rFonts w:ascii="Times New Roman"/>
                <w:b w:val="false"/>
                <w:i w:val="false"/>
                <w:color w:val="000000"/>
                <w:sz w:val="20"/>
              </w:rPr>
              <w:t xml:space="preserve">2018 жылғы 23 қазандағы </w:t>
            </w:r>
            <w:r>
              <w:br/>
            </w:r>
            <w:r>
              <w:rPr>
                <w:rFonts w:ascii="Times New Roman"/>
                <w:b w:val="false"/>
                <w:i w:val="false"/>
                <w:color w:val="000000"/>
                <w:sz w:val="20"/>
              </w:rPr>
              <w:t xml:space="preserve">№ 27/4-VІ </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аудандық мәслихатының </w:t>
            </w:r>
            <w:r>
              <w:br/>
            </w:r>
            <w:r>
              <w:rPr>
                <w:rFonts w:ascii="Times New Roman"/>
                <w:b w:val="false"/>
                <w:i w:val="false"/>
                <w:color w:val="000000"/>
                <w:sz w:val="20"/>
              </w:rPr>
              <w:t xml:space="preserve">2017 жылғы 22 желтоқсандағы </w:t>
            </w:r>
            <w:r>
              <w:br/>
            </w:r>
            <w:r>
              <w:rPr>
                <w:rFonts w:ascii="Times New Roman"/>
                <w:b w:val="false"/>
                <w:i w:val="false"/>
                <w:color w:val="000000"/>
                <w:sz w:val="20"/>
              </w:rPr>
              <w:t xml:space="preserve">№ 19/3-VІ </w:t>
            </w:r>
            <w:r>
              <w:br/>
            </w:r>
            <w:r>
              <w:rPr>
                <w:rFonts w:ascii="Times New Roman"/>
                <w:b w:val="false"/>
                <w:i w:val="false"/>
                <w:color w:val="000000"/>
                <w:sz w:val="20"/>
              </w:rPr>
              <w:t>шешіміне 1 қосымша</w:t>
            </w:r>
          </w:p>
        </w:tc>
      </w:tr>
    </w:tbl>
    <w:bookmarkStart w:name="z25" w:id="21"/>
    <w:p>
      <w:pPr>
        <w:spacing w:after="0"/>
        <w:ind w:left="0"/>
        <w:jc w:val="left"/>
      </w:pPr>
      <w:r>
        <w:rPr>
          <w:rFonts w:ascii="Times New Roman"/>
          <w:b/>
          <w:i w:val="false"/>
          <w:color w:val="000000"/>
        </w:rPr>
        <w:t xml:space="preserve"> 2018 жылға арналған аудандық бюджет</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809"/>
        <w:gridCol w:w="521"/>
        <w:gridCol w:w="809"/>
        <w:gridCol w:w="6660"/>
        <w:gridCol w:w="298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3 622 588,4</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338 338,0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157 536,0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157 536,0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142 911,0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14 395,0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127 196,1</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127 196,1</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127 196,1</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44 064,9</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26 111,9</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25 722,9</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1 027,0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 жерлерiне алынатын жер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жерлерiне алынатын жер салығын қоспағанда, жер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12 948,0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12 430,0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3 978,0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3 978,0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6 321,0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бензин (авиациялықты қоспағанда) және дизель отыны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түрлерiмен айналысу құқығы үшiн алынатын лицензиялық алым</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жекелеген түрлерiмен айналысуға лицензияларды пайдаланғаны үшін төлемақы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1 912,0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1 862,0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939,3</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504,7</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504,7</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504,7</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3 877,0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3 877,0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3 877,0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3 877,0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3 278 511,4</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3 278 511,4</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3 278 511,4</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529 890,3</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206 848,1</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2 541 773,0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0"/>
        <w:gridCol w:w="548"/>
        <w:gridCol w:w="1155"/>
        <w:gridCol w:w="1155"/>
        <w:gridCol w:w="120"/>
        <w:gridCol w:w="5342"/>
        <w:gridCol w:w="313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3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3 638 861,5</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343 600,2</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274 389,1</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22 265,0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22 065,0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123 193,1</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121 109,1</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2 084,0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128 931,0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127 631,0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68 813,1</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18 955,0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18 955,0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31 573,1</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31 031,0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18 285,0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18 285,0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20 523,0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7 764,0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7 764,0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7 764,0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12 759,0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12 759,0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12 759,0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2 003 191,5</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188 689,0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188 689,0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115 744,0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72 945,0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1 663 367,0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1 539 935,0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1 427 584,0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112 351,0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111 932,0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111 932,0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151 135,5</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151 135,5</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15 255,0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28 586,5</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4 329,0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102 241,0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315 638,0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76 656,0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75 048,0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75 048,0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1 608,0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1 608,0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209 168,0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209 168,0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81 729,0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35 627,0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1 344,0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29 915,0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16 690,0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27 463,0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29 814,0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29 814,0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27 104,0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118 365,1</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44 940,1</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44 940,1</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30 728,0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14 212,1</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73 425,0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71 925,0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71 925,0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468 673,0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215 965,0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160 965,0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160 965,0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168 121,0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36 984,0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11 675,0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Мемлекетік органның күрделі шығыстары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22 049,0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131 137,0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131 137,0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43 597,0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34 597,0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34 097,0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40 990,0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11 080,0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10 339,0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29 910,0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15 455,0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14 455,0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161 747,0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140 279,0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140 279,0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16 284,0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1 748,0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2 602,0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117 645,0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10 863,0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10 863,0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10 863,0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64 847,6</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64 847,6</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64 847,6</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64 847,6</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12 365,0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11 865,0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6 365,0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129 861,8</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129 861,8</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129 861,8</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84 501,0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33 881,0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31 522,0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43 290,0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43 290,0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43 290,0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43 290,0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43 290,0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11 768,0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11 768,0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11 768,0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-47 795,1</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қардыландыру (профицитін пайдалану)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47 795,1</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43 290,0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43 290,0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43 290,0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11 768,0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11 768,0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11 768,0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11 768,0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16 273,1</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16 273,1</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16 273,1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