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ee5f1" w14:textId="59ee5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2019-2021 жылдарға арналған Риддер қаласының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Риддер қалалық мәслихатының 2018 жылғы 27 желтоқсандағы № 28/12-VI шешімі. Шығыс Қазақстан облысы Әділет департаментінің Риддер қалалық Әділет басқармасында 2019 жылғы 9 қаңтарда № 5-4-184 болып тіркелді. Күші жойылды - Шығыс Қазақстан облысы Риддер қалалық мәслихатының 2019 жылғы 27 желтоқсандағы № 38/2-VI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Риддер қалалық мәслихатының 27.12.2019 </w:t>
      </w:r>
      <w:r>
        <w:rPr>
          <w:rFonts w:ascii="Times New Roman"/>
          <w:b w:val="false"/>
          <w:i w:val="false"/>
          <w:color w:val="ff0000"/>
          <w:sz w:val="28"/>
        </w:rPr>
        <w:t>№ 38/2-VI</w:t>
      </w:r>
      <w:r>
        <w:rPr>
          <w:rFonts w:ascii="Times New Roman"/>
          <w:b w:val="false"/>
          <w:i w:val="false"/>
          <w:color w:val="ff0000"/>
          <w:sz w:val="28"/>
        </w:rPr>
        <w:t xml:space="preserve"> шешімімен (01.01.2020 бастап қолданысқа енгізіледі).</w:t>
      </w:r>
    </w:p>
    <w:p>
      <w:pPr>
        <w:spacing w:after="0"/>
        <w:ind w:left="0"/>
        <w:jc w:val="both"/>
      </w:pPr>
      <w:r>
        <w:rPr>
          <w:rFonts w:ascii="Times New Roman"/>
          <w:b w:val="false"/>
          <w:i w:val="false"/>
          <w:color w:val="000000"/>
          <w:sz w:val="28"/>
        </w:rPr>
        <w:t>
      ЗҚАИ-ның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73</w:t>
      </w:r>
      <w:r>
        <w:rPr>
          <w:rFonts w:ascii="Times New Roman"/>
          <w:b w:val="false"/>
          <w:i w:val="false"/>
          <w:color w:val="000000"/>
          <w:sz w:val="28"/>
        </w:rPr>
        <w:t xml:space="preserve">, </w:t>
      </w:r>
      <w:r>
        <w:rPr>
          <w:rFonts w:ascii="Times New Roman"/>
          <w:b w:val="false"/>
          <w:i w:val="false"/>
          <w:color w:val="000000"/>
          <w:sz w:val="28"/>
        </w:rPr>
        <w:t>75-баптарына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w:t>
      </w:r>
      <w:r>
        <w:rPr>
          <w:rFonts w:ascii="Times New Roman"/>
          <w:b w:val="false"/>
          <w:i w:val="false"/>
          <w:color w:val="000000"/>
          <w:sz w:val="28"/>
        </w:rPr>
        <w:t>1-тармағының</w:t>
      </w:r>
      <w:r>
        <w:rPr>
          <w:rFonts w:ascii="Times New Roman"/>
          <w:b w:val="false"/>
          <w:i w:val="false"/>
          <w:color w:val="000000"/>
          <w:sz w:val="28"/>
        </w:rPr>
        <w:t xml:space="preserve"> 1) тармақшасына, "2019-2021 жылдарға арналған облыстық бюджет туралы" Шығыс Қазақстан облыстық мәслихатының 2018 жылғы 13 желтоқсандағы №25/280-VІ </w:t>
      </w:r>
      <w:r>
        <w:rPr>
          <w:rFonts w:ascii="Times New Roman"/>
          <w:b w:val="false"/>
          <w:i w:val="false"/>
          <w:color w:val="000000"/>
          <w:sz w:val="28"/>
        </w:rPr>
        <w:t>шешіміне</w:t>
      </w:r>
      <w:r>
        <w:rPr>
          <w:rFonts w:ascii="Times New Roman"/>
          <w:b w:val="false"/>
          <w:i w:val="false"/>
          <w:color w:val="000000"/>
          <w:sz w:val="28"/>
        </w:rPr>
        <w:t xml:space="preserve"> сәйкес (нормативтік құқықтық актілерді мемлекеттік тіркеу Тізілімінде № 5704 болып тіркелген), Риддер қалалық мәслихаты ШЕШІМ ҚАБЫЛДАДЫ: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"2019-2021 жылдарға арналған Риддер қаласының бюджеті туралы" Риддер қалалық мәслихатының 2018 жылғы 27 желтоқсандағы № 28/12-VІ"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5-4-184 тіркелген, Қазақстан Республикасының нормативтік құқықтық актілерінің Эталондық бақылау банкінде 2019 жылғы 14 қаңтарда электронды түрде жарияланған) келесі өзгерістер енгізілсін: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w:t>
      </w:r>
    </w:p>
    <w:p>
      <w:pPr>
        <w:spacing w:after="0"/>
        <w:ind w:left="0"/>
        <w:jc w:val="both"/>
      </w:pPr>
      <w:r>
        <w:rPr>
          <w:rFonts w:ascii="Times New Roman"/>
          <w:b w:val="false"/>
          <w:i w:val="false"/>
          <w:color w:val="000000"/>
          <w:sz w:val="28"/>
        </w:rPr>
        <w:t xml:space="preserve">
      "1. 2019-2021 жылдарға арналған Риддер қаласының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 қосымшаларға</w:t>
      </w:r>
      <w:r>
        <w:rPr>
          <w:rFonts w:ascii="Times New Roman"/>
          <w:b w:val="false"/>
          <w:i w:val="false"/>
          <w:color w:val="000000"/>
          <w:sz w:val="28"/>
        </w:rPr>
        <w:t xml:space="preserve"> сәйкес, соның ішінде 2019 жылға келесі көлемдерде бекітілсін:</w:t>
      </w:r>
    </w:p>
    <w:p>
      <w:pPr>
        <w:spacing w:after="0"/>
        <w:ind w:left="0"/>
        <w:jc w:val="both"/>
      </w:pPr>
      <w:r>
        <w:rPr>
          <w:rFonts w:ascii="Times New Roman"/>
          <w:b w:val="false"/>
          <w:i w:val="false"/>
          <w:color w:val="000000"/>
          <w:sz w:val="28"/>
        </w:rPr>
        <w:t>
      1) кірістер – 7633268,2 мың теңге, соның ішінде:</w:t>
      </w:r>
    </w:p>
    <w:p>
      <w:pPr>
        <w:spacing w:after="0"/>
        <w:ind w:left="0"/>
        <w:jc w:val="both"/>
      </w:pPr>
      <w:r>
        <w:rPr>
          <w:rFonts w:ascii="Times New Roman"/>
          <w:b w:val="false"/>
          <w:i w:val="false"/>
          <w:color w:val="000000"/>
          <w:sz w:val="28"/>
        </w:rPr>
        <w:t>
      салықтық түсімдер – 3203716 мың теңге;</w:t>
      </w:r>
    </w:p>
    <w:p>
      <w:pPr>
        <w:spacing w:after="0"/>
        <w:ind w:left="0"/>
        <w:jc w:val="both"/>
      </w:pPr>
      <w:r>
        <w:rPr>
          <w:rFonts w:ascii="Times New Roman"/>
          <w:b w:val="false"/>
          <w:i w:val="false"/>
          <w:color w:val="000000"/>
          <w:sz w:val="28"/>
        </w:rPr>
        <w:t>
      салықтық емес түсімдер – 54185 мың теңге;</w:t>
      </w:r>
    </w:p>
    <w:p>
      <w:pPr>
        <w:spacing w:after="0"/>
        <w:ind w:left="0"/>
        <w:jc w:val="both"/>
      </w:pPr>
      <w:r>
        <w:rPr>
          <w:rFonts w:ascii="Times New Roman"/>
          <w:b w:val="false"/>
          <w:i w:val="false"/>
          <w:color w:val="000000"/>
          <w:sz w:val="28"/>
        </w:rPr>
        <w:t>
      негізгі капиталды сатудан түсетін түсімдер – 50804 мың теңге;</w:t>
      </w:r>
    </w:p>
    <w:p>
      <w:pPr>
        <w:spacing w:after="0"/>
        <w:ind w:left="0"/>
        <w:jc w:val="both"/>
      </w:pPr>
      <w:r>
        <w:rPr>
          <w:rFonts w:ascii="Times New Roman"/>
          <w:b w:val="false"/>
          <w:i w:val="false"/>
          <w:color w:val="000000"/>
          <w:sz w:val="28"/>
        </w:rPr>
        <w:t>
      трансферттер түсімі – 4324563,2 мың теңге;</w:t>
      </w:r>
    </w:p>
    <w:p>
      <w:pPr>
        <w:spacing w:after="0"/>
        <w:ind w:left="0"/>
        <w:jc w:val="both"/>
      </w:pPr>
      <w:r>
        <w:rPr>
          <w:rFonts w:ascii="Times New Roman"/>
          <w:b w:val="false"/>
          <w:i w:val="false"/>
          <w:color w:val="000000"/>
          <w:sz w:val="28"/>
        </w:rPr>
        <w:t>
      2) шығындар – 7416973,9 мың теңге;</w:t>
      </w:r>
    </w:p>
    <w:p>
      <w:pPr>
        <w:spacing w:after="0"/>
        <w:ind w:left="0"/>
        <w:jc w:val="both"/>
      </w:pPr>
      <w:r>
        <w:rPr>
          <w:rFonts w:ascii="Times New Roman"/>
          <w:b w:val="false"/>
          <w:i w:val="false"/>
          <w:color w:val="000000"/>
          <w:sz w:val="28"/>
        </w:rPr>
        <w:t>
      3) таза бюджеттік кредиттеу – 0 мың теңге, оның ішінде:</w:t>
      </w:r>
    </w:p>
    <w:p>
      <w:pPr>
        <w:spacing w:after="0"/>
        <w:ind w:left="0"/>
        <w:jc w:val="both"/>
      </w:pPr>
      <w:r>
        <w:rPr>
          <w:rFonts w:ascii="Times New Roman"/>
          <w:b w:val="false"/>
          <w:i w:val="false"/>
          <w:color w:val="000000"/>
          <w:sz w:val="28"/>
        </w:rPr>
        <w:t>
      бюджеттік кредиттер – 0 мың теңге;</w:t>
      </w:r>
    </w:p>
    <w:p>
      <w:pPr>
        <w:spacing w:after="0"/>
        <w:ind w:left="0"/>
        <w:jc w:val="both"/>
      </w:pPr>
      <w:r>
        <w:rPr>
          <w:rFonts w:ascii="Times New Roman"/>
          <w:b w:val="false"/>
          <w:i w:val="false"/>
          <w:color w:val="000000"/>
          <w:sz w:val="28"/>
        </w:rPr>
        <w:t>
      бюджеттік кредиттерді өтеу – 0 мың теңге;</w:t>
      </w:r>
    </w:p>
    <w:p>
      <w:pPr>
        <w:spacing w:after="0"/>
        <w:ind w:left="0"/>
        <w:jc w:val="both"/>
      </w:pPr>
      <w:r>
        <w:rPr>
          <w:rFonts w:ascii="Times New Roman"/>
          <w:b w:val="false"/>
          <w:i w:val="false"/>
          <w:color w:val="000000"/>
          <w:sz w:val="28"/>
        </w:rPr>
        <w:t>
      4) қаржы активтерімен операциялар бойынша сальдо – 0 мың теңге;</w:t>
      </w:r>
    </w:p>
    <w:p>
      <w:pPr>
        <w:spacing w:after="0"/>
        <w:ind w:left="0"/>
        <w:jc w:val="both"/>
      </w:pPr>
      <w:r>
        <w:rPr>
          <w:rFonts w:ascii="Times New Roman"/>
          <w:b w:val="false"/>
          <w:i w:val="false"/>
          <w:color w:val="000000"/>
          <w:sz w:val="28"/>
        </w:rPr>
        <w:t>
      қаржы активтерін сатып алу – 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p>
      <w:pPr>
        <w:spacing w:after="0"/>
        <w:ind w:left="0"/>
        <w:jc w:val="both"/>
      </w:pPr>
      <w:r>
        <w:rPr>
          <w:rFonts w:ascii="Times New Roman"/>
          <w:b w:val="false"/>
          <w:i w:val="false"/>
          <w:color w:val="000000"/>
          <w:sz w:val="28"/>
        </w:rPr>
        <w:t>
      5) бюджет тапшылығы (профициті) – 216294,3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- 216294,3 мың теңге;</w:t>
      </w:r>
    </w:p>
    <w:p>
      <w:pPr>
        <w:spacing w:after="0"/>
        <w:ind w:left="0"/>
        <w:jc w:val="both"/>
      </w:pPr>
      <w:r>
        <w:rPr>
          <w:rFonts w:ascii="Times New Roman"/>
          <w:b w:val="false"/>
          <w:i w:val="false"/>
          <w:color w:val="000000"/>
          <w:sz w:val="28"/>
        </w:rPr>
        <w:t>
      қарыздар түсімі – 0 мың теңге;</w:t>
      </w:r>
    </w:p>
    <w:p>
      <w:pPr>
        <w:spacing w:after="0"/>
        <w:ind w:left="0"/>
        <w:jc w:val="both"/>
      </w:pPr>
      <w:r>
        <w:rPr>
          <w:rFonts w:ascii="Times New Roman"/>
          <w:b w:val="false"/>
          <w:i w:val="false"/>
          <w:color w:val="000000"/>
          <w:sz w:val="28"/>
        </w:rPr>
        <w:t>
      қарыздарды өтеу – 280912 мың теңге;</w:t>
      </w:r>
    </w:p>
    <w:p>
      <w:pPr>
        <w:spacing w:after="0"/>
        <w:ind w:left="0"/>
        <w:jc w:val="both"/>
      </w:pPr>
      <w:r>
        <w:rPr>
          <w:rFonts w:ascii="Times New Roman"/>
          <w:b w:val="false"/>
          <w:i w:val="false"/>
          <w:color w:val="000000"/>
          <w:sz w:val="28"/>
        </w:rPr>
        <w:t>
      бюджет қаражатының пайдаланылатын қалдықтары – 64617,7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Шығыс Қазақстан облысы Риддер қалалық мәслихатының 25.09.2019 </w:t>
      </w:r>
      <w:r>
        <w:rPr>
          <w:rFonts w:ascii="Times New Roman"/>
          <w:b w:val="false"/>
          <w:i w:val="false"/>
          <w:color w:val="000000"/>
          <w:sz w:val="28"/>
        </w:rPr>
        <w:t>№ 35/8-VI</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p>
    <w:bookmarkStart w:name="z5" w:id="0"/>
    <w:p>
      <w:pPr>
        <w:spacing w:after="0"/>
        <w:ind w:left="0"/>
        <w:jc w:val="both"/>
      </w:pPr>
      <w:r>
        <w:rPr>
          <w:rFonts w:ascii="Times New Roman"/>
          <w:b w:val="false"/>
          <w:i w:val="false"/>
          <w:color w:val="000000"/>
          <w:sz w:val="28"/>
        </w:rPr>
        <w:t xml:space="preserve">
      2. "2019-2021 жылдарға арналған облыстық бюджет туралы" Шығыс Қазақстан облыстық мәслихатының 2018 жылғы 13 желтоқсандағы №25/280-VІ </w:t>
      </w:r>
      <w:r>
        <w:rPr>
          <w:rFonts w:ascii="Times New Roman"/>
          <w:b w:val="false"/>
          <w:i w:val="false"/>
          <w:color w:val="000000"/>
          <w:sz w:val="28"/>
        </w:rPr>
        <w:t>шешімімен</w:t>
      </w:r>
      <w:r>
        <w:rPr>
          <w:rFonts w:ascii="Times New Roman"/>
          <w:b w:val="false"/>
          <w:i w:val="false"/>
          <w:color w:val="000000"/>
          <w:sz w:val="28"/>
        </w:rPr>
        <w:t xml:space="preserve"> белгіленген (нормативтік құқықтық актілерді мемлекетік тіркеу Тізілімінде № 5704 болып тіркелген), әлеуметтік салық, төлем көзінен ұсталатын жеке табыс салығы, төлем көзінен ұсталатын шетел азаматтарының жеке табыс салығы, төлем көзінен ұсталмайтын жеке табыс салығы, төлем көзінен ұсталмайтын шетел азаматтарының жеке табыс салығы бойынша қала бюджетіне түсетін табысты бөлу нормативтері 2019 жылға 100% мөлшерінде орындауға қабылдансын.</w:t>
      </w:r>
    </w:p>
    <w:bookmarkEnd w:id="0"/>
    <w:bookmarkStart w:name="z6" w:id="1"/>
    <w:p>
      <w:pPr>
        <w:spacing w:after="0"/>
        <w:ind w:left="0"/>
        <w:jc w:val="both"/>
      </w:pPr>
      <w:r>
        <w:rPr>
          <w:rFonts w:ascii="Times New Roman"/>
          <w:b w:val="false"/>
          <w:i w:val="false"/>
          <w:color w:val="000000"/>
          <w:sz w:val="28"/>
        </w:rPr>
        <w:t>
      3. 2019 жылға арналған қалалық бюджетте заңнаманың өзгеруіне байланысты облыстық бюджет шығындарын өтеуге 132840 мың теңге мөлшерінде трансферттерді қайтару көзделсін, соның ішінде:</w:t>
      </w:r>
    </w:p>
    <w:bookmarkEnd w:id="1"/>
    <w:p>
      <w:pPr>
        <w:spacing w:after="0"/>
        <w:ind w:left="0"/>
        <w:jc w:val="both"/>
      </w:pPr>
      <w:r>
        <w:rPr>
          <w:rFonts w:ascii="Times New Roman"/>
          <w:b w:val="false"/>
          <w:i w:val="false"/>
          <w:color w:val="000000"/>
          <w:sz w:val="28"/>
        </w:rPr>
        <w:t>
      91973 мың теңге – жұмыс берушінің міндетті зейнетақы жарналарын енгізу мерзімін 2018 жылдан 2020 жылға ауыстырына байланысты;</w:t>
      </w:r>
    </w:p>
    <w:p>
      <w:pPr>
        <w:spacing w:after="0"/>
        <w:ind w:left="0"/>
        <w:jc w:val="both"/>
      </w:pPr>
      <w:r>
        <w:rPr>
          <w:rFonts w:ascii="Times New Roman"/>
          <w:b w:val="false"/>
          <w:i w:val="false"/>
          <w:color w:val="000000"/>
          <w:sz w:val="28"/>
        </w:rPr>
        <w:t xml:space="preserve">
      40867 мың теңге – міндетті әлеуметтік медициналық сқтандыруға жұмыс берушілердің аударымдары бойынша мөлшерлемелердің азайтылуына байланысты. </w:t>
      </w:r>
    </w:p>
    <w:bookmarkStart w:name="z7" w:id="2"/>
    <w:p>
      <w:pPr>
        <w:spacing w:after="0"/>
        <w:ind w:left="0"/>
        <w:jc w:val="both"/>
      </w:pPr>
      <w:r>
        <w:rPr>
          <w:rFonts w:ascii="Times New Roman"/>
          <w:b w:val="false"/>
          <w:i w:val="false"/>
          <w:color w:val="000000"/>
          <w:sz w:val="28"/>
        </w:rPr>
        <w:t>
      3-1. 2019 жылға арналған қалалық бюджетте 2018 жылы пайданылмаған (толық пайданылмаған) жоғары тұрған бюджеттен берілген нысаналы трансферттер 181,1 мың теңге мөлшерінде облыстық бюджетке қайтару көзделсін.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3-1 тармақпен толықтырылды - Шығыс Қазақстан облысы Риддер қалалық мәслихатының 15.03.2019 </w:t>
      </w:r>
      <w:r>
        <w:rPr>
          <w:rFonts w:ascii="Times New Roman"/>
          <w:b w:val="false"/>
          <w:i w:val="false"/>
          <w:color w:val="000000"/>
          <w:sz w:val="28"/>
        </w:rPr>
        <w:t>№ 31/2-VI</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Қазақстан Республикасының 2015 жылғы 23 мамырдағы Еңбек кодексінің 139-бабы </w:t>
      </w:r>
      <w:r>
        <w:rPr>
          <w:rFonts w:ascii="Times New Roman"/>
          <w:b w:val="false"/>
          <w:i w:val="false"/>
          <w:color w:val="000000"/>
          <w:sz w:val="28"/>
        </w:rPr>
        <w:t>9-тармағына</w:t>
      </w:r>
      <w:r>
        <w:rPr>
          <w:rFonts w:ascii="Times New Roman"/>
          <w:b w:val="false"/>
          <w:i w:val="false"/>
          <w:color w:val="000000"/>
          <w:sz w:val="28"/>
        </w:rPr>
        <w:t xml:space="preserve"> сәйкес азаматтық қызметшілер болып табылатын және ауылдық жерде жұмыс iстейтiн денсаулық сақтау, әлеуметтiк қамсыздандыру, бiлiм беру, мәдениет, спорт, ветеринария, орман шаруашылығы және ерекше қорғалатын табиғи аумақтар саласындағы мамандарға, бюджет қаражаты есебiнен қызметтiң осы түрлерiмен қалалық жағдайда айналысатын азаматтық қызметшiлердiң айлықақыларымен және мөлшерлемелерімен салыстырғанда жиырма бес пайызға жоғарылатылған лауазымдық айлықақылары мен тарифтiк мөлшерлемелері белгiленсін.</w:t>
      </w:r>
    </w:p>
    <w:p>
      <w:pPr>
        <w:spacing w:after="0"/>
        <w:ind w:left="0"/>
        <w:jc w:val="both"/>
      </w:pPr>
      <w:r>
        <w:rPr>
          <w:rFonts w:ascii="Times New Roman"/>
          <w:b w:val="false"/>
          <w:i w:val="false"/>
          <w:color w:val="000000"/>
          <w:sz w:val="28"/>
        </w:rPr>
        <w:t xml:space="preserve">
      Азаматтық қызметшілер болып табылатын және ауылдық жерде жұмыс iстейтiн денсаулық сақтау, әлеуметтiк қамсыздандыру, бiлiм беру, мәдениет, спорт, ветеринария, орман шаруашылығы және ерекше қорғалатын табиғи аумақтарсаласындағы мамандар лауазымдарының тiзбесiн жергiлiктi өкiлдi органмен келiсу бойынша жергiлiктi атқарушы орган айқындайды. </w:t>
      </w:r>
    </w:p>
    <w:bookmarkStart w:name="z9" w:id="3"/>
    <w:p>
      <w:pPr>
        <w:spacing w:after="0"/>
        <w:ind w:left="0"/>
        <w:jc w:val="both"/>
      </w:pPr>
      <w:r>
        <w:rPr>
          <w:rFonts w:ascii="Times New Roman"/>
          <w:b w:val="false"/>
          <w:i w:val="false"/>
          <w:color w:val="000000"/>
          <w:sz w:val="28"/>
        </w:rPr>
        <w:t>
      5. 2019 жылға қаланың жергілікті атқарушы органының резерві 64566 мың теңге мөлшерінде бекітілсін.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2019 жылға арналған қалалық бюджетті атқару процесінде секвестрлеуге жатпайтын бюджеттік бағдарламалар тізбесі </w:t>
      </w:r>
      <w:r>
        <w:rPr>
          <w:rFonts w:ascii="Times New Roman"/>
          <w:b w:val="false"/>
          <w:i w:val="false"/>
          <w:color w:val="000000"/>
          <w:sz w:val="28"/>
        </w:rPr>
        <w:t>4-қосымшаға</w:t>
      </w:r>
      <w:r>
        <w:rPr>
          <w:rFonts w:ascii="Times New Roman"/>
          <w:b w:val="false"/>
          <w:i w:val="false"/>
          <w:color w:val="000000"/>
          <w:sz w:val="28"/>
        </w:rPr>
        <w:t xml:space="preserve"> сәйкес ескерілсін.</w:t>
      </w:r>
    </w:p>
    <w:bookmarkStart w:name="z11" w:id="4"/>
    <w:p>
      <w:pPr>
        <w:spacing w:after="0"/>
        <w:ind w:left="0"/>
        <w:jc w:val="both"/>
      </w:pPr>
      <w:r>
        <w:rPr>
          <w:rFonts w:ascii="Times New Roman"/>
          <w:b w:val="false"/>
          <w:i w:val="false"/>
          <w:color w:val="000000"/>
          <w:sz w:val="28"/>
        </w:rPr>
        <w:t>
      7. 2019 жылға арналған қалалық бюджетте облыстық бюджеттен берілетін субвенциялар1557527 мың теңге мөлшерінде көзделсін.</w:t>
      </w:r>
    </w:p>
    <w:bookmarkEnd w:id="4"/>
    <w:bookmarkStart w:name="z12" w:id="5"/>
    <w:p>
      <w:pPr>
        <w:spacing w:after="0"/>
        <w:ind w:left="0"/>
        <w:jc w:val="both"/>
      </w:pPr>
      <w:r>
        <w:rPr>
          <w:rFonts w:ascii="Times New Roman"/>
          <w:b w:val="false"/>
          <w:i w:val="false"/>
          <w:color w:val="000000"/>
          <w:sz w:val="28"/>
        </w:rPr>
        <w:t>
      8. 2019 жылға арналған қалалық бюджетте облыстық бюджеттен берілетін ағымдағы нысаналы трансферттер 361554,8 мың теңге мөлшерінде көзделсін.</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Шығыс Қазақстан облысы Риддер қалалық мәслихатының 25.09.2019 </w:t>
      </w:r>
      <w:r>
        <w:rPr>
          <w:rFonts w:ascii="Times New Roman"/>
          <w:b w:val="false"/>
          <w:i w:val="false"/>
          <w:color w:val="000000"/>
          <w:sz w:val="28"/>
        </w:rPr>
        <w:t>№ 35/8-VI</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p>
    <w:bookmarkStart w:name="z13" w:id="6"/>
    <w:p>
      <w:pPr>
        <w:spacing w:after="0"/>
        <w:ind w:left="0"/>
        <w:jc w:val="both"/>
      </w:pPr>
      <w:r>
        <w:rPr>
          <w:rFonts w:ascii="Times New Roman"/>
          <w:b w:val="false"/>
          <w:i w:val="false"/>
          <w:color w:val="000000"/>
          <w:sz w:val="28"/>
        </w:rPr>
        <w:t xml:space="preserve">
      9. 2019 жылға арналған қалалық бюджетте республикалық бюджеттен берілетін ағымдағы нысаналы трансферттер 1126287 мың теңге мөлшерінде көзделсін. </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Шығыс Қазақстан облысы Риддер қалалық мәслихатының 25.09.2019 </w:t>
      </w:r>
      <w:r>
        <w:rPr>
          <w:rFonts w:ascii="Times New Roman"/>
          <w:b w:val="false"/>
          <w:i w:val="false"/>
          <w:color w:val="000000"/>
          <w:sz w:val="28"/>
        </w:rPr>
        <w:t>№ 35/8-VI</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p>
    <w:bookmarkStart w:name="z14" w:id="7"/>
    <w:p>
      <w:pPr>
        <w:spacing w:after="0"/>
        <w:ind w:left="0"/>
        <w:jc w:val="both"/>
      </w:pPr>
      <w:r>
        <w:rPr>
          <w:rFonts w:ascii="Times New Roman"/>
          <w:b w:val="false"/>
          <w:i w:val="false"/>
          <w:color w:val="000000"/>
          <w:sz w:val="28"/>
        </w:rPr>
        <w:t>
      10. 2019 жылға арналған қалалық бюджетте республикалық бюджеттен берілетін нысаналы даму трансферттері 1096928 мың теңге мөлшерінде көзделсін.</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Шығыс Қазақстан облысы Риддер қалалық мәслихатының 25.09.2019 </w:t>
      </w:r>
      <w:r>
        <w:rPr>
          <w:rFonts w:ascii="Times New Roman"/>
          <w:b w:val="false"/>
          <w:i w:val="false"/>
          <w:color w:val="000000"/>
          <w:sz w:val="28"/>
        </w:rPr>
        <w:t>№ 35/8-VI</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p>
    <w:bookmarkStart w:name="z15" w:id="8"/>
    <w:p>
      <w:pPr>
        <w:spacing w:after="0"/>
        <w:ind w:left="0"/>
        <w:jc w:val="both"/>
      </w:pPr>
      <w:r>
        <w:rPr>
          <w:rFonts w:ascii="Times New Roman"/>
          <w:b w:val="false"/>
          <w:i w:val="false"/>
          <w:color w:val="000000"/>
          <w:sz w:val="28"/>
        </w:rPr>
        <w:t xml:space="preserve">
      11. 2019 жылға арналған қалалық бюджетте Нәтижелі жұмыспен қамтуды және жаппай кәсіпкерлікті дамыту бағдарламасы шеңберінде еңбек нарығындамытуға бағытталған іс-шараларды іске асыруға республикалық бюджеттен берілетін ағымдағы нысаналы трансферттер 43927 мың теңге мөлшерінде көзделсін. </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Шығыс Қазақстан облысы Риддер қалалық мәслихатының 24.06.2019 </w:t>
      </w:r>
      <w:r>
        <w:rPr>
          <w:rFonts w:ascii="Times New Roman"/>
          <w:b w:val="false"/>
          <w:i w:val="false"/>
          <w:color w:val="000000"/>
          <w:sz w:val="28"/>
        </w:rPr>
        <w:t>№ 33/2-VI</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p>
    <w:bookmarkStart w:name="z16" w:id="9"/>
    <w:p>
      <w:pPr>
        <w:spacing w:after="0"/>
        <w:ind w:left="0"/>
        <w:jc w:val="both"/>
      </w:pPr>
      <w:r>
        <w:rPr>
          <w:rFonts w:ascii="Times New Roman"/>
          <w:b w:val="false"/>
          <w:i w:val="false"/>
          <w:color w:val="000000"/>
          <w:sz w:val="28"/>
        </w:rPr>
        <w:t>
      11-1. 2019 жылға арналған қалалық бюджетте облыстық бюджеттен берілетін нысаналы даму трансферттері 15786,4 мың теңге мөлшерінде көзделсін.</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11-1 тармақпен толықтырылды - Шығыс Қазақстан облысы Риддер қалалық мәслихатының 25.09.2019 </w:t>
      </w:r>
      <w:r>
        <w:rPr>
          <w:rFonts w:ascii="Times New Roman"/>
          <w:b w:val="false"/>
          <w:i w:val="false"/>
          <w:color w:val="000000"/>
          <w:sz w:val="28"/>
        </w:rPr>
        <w:t>№ 35/8-VI</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p>
    <w:bookmarkStart w:name="z17" w:id="10"/>
    <w:p>
      <w:pPr>
        <w:spacing w:after="0"/>
        <w:ind w:left="0"/>
        <w:jc w:val="both"/>
      </w:pPr>
      <w:r>
        <w:rPr>
          <w:rFonts w:ascii="Times New Roman"/>
          <w:b w:val="false"/>
          <w:i w:val="false"/>
          <w:color w:val="000000"/>
          <w:sz w:val="28"/>
        </w:rPr>
        <w:t xml:space="preserve">
      12. Осы шешім 2019 жылғы 1 қаңтардан бастап қолданысқа енгізіледі. </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Мысаев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Панченко</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2018 жылғы 27 желтоқсан № 28/12-VI </w:t>
            </w:r>
            <w:r>
              <w:br/>
            </w:r>
            <w:r>
              <w:rPr>
                <w:rFonts w:ascii="Times New Roman"/>
                <w:b w:val="false"/>
                <w:i w:val="false"/>
                <w:color w:val="000000"/>
                <w:sz w:val="20"/>
              </w:rPr>
              <w:t xml:space="preserve">Риддер қалалық мәслихатының XXVIII </w:t>
            </w:r>
            <w:r>
              <w:br/>
            </w:r>
            <w:r>
              <w:rPr>
                <w:rFonts w:ascii="Times New Roman"/>
                <w:b w:val="false"/>
                <w:i w:val="false"/>
                <w:color w:val="000000"/>
                <w:sz w:val="20"/>
              </w:rPr>
              <w:t xml:space="preserve">сессиясының шешіміне </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2019 жылға арналған Риддер қаласының бюджеті</w:t>
      </w:r>
    </w:p>
    <w:p>
      <w:pPr>
        <w:spacing w:after="0"/>
        <w:ind w:left="0"/>
        <w:jc w:val="both"/>
      </w:pPr>
      <w:r>
        <w:rPr>
          <w:rFonts w:ascii="Times New Roman"/>
          <w:b w:val="false"/>
          <w:i w:val="false"/>
          <w:color w:val="ff0000"/>
          <w:sz w:val="28"/>
        </w:rPr>
        <w:t xml:space="preserve">
      Ескерту. 1-қосымша жаңа редакцияда - Шығыс Қазақстан облысы Риддер қалалық мәслихатының 25.09.2019 </w:t>
      </w:r>
      <w:r>
        <w:rPr>
          <w:rFonts w:ascii="Times New Roman"/>
          <w:b w:val="false"/>
          <w:i w:val="false"/>
          <w:color w:val="ff0000"/>
          <w:sz w:val="28"/>
        </w:rPr>
        <w:t>№ 35/8-VI</w:t>
      </w:r>
      <w:r>
        <w:rPr>
          <w:rFonts w:ascii="Times New Roman"/>
          <w:b w:val="false"/>
          <w:i w:val="false"/>
          <w:color w:val="ff0000"/>
          <w:sz w:val="28"/>
        </w:rPr>
        <w:t xml:space="preserve"> шешімімен (01.01.2019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кірістер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7633268,2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Акциздер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түскен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4324563,2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4324563,2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4324563,2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7416973,9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туризм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туризмді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 – 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3854358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2768023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2553006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ата-аналардың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601863,0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1007921,6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262961,4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қызметтік тұрғын үй салу, инженерлік-коммуникациялық инфрақұрылымды дамыту, жастарға арналған жатақханаларды салу, салып бітіру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542754,8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538126,8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ветеринария және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аумағында жергілікті деңгейде ауыл шаруашылығы, ветеринария және жер қатынастары саласында мемлекеттік саясатты іске асыру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 жолдарының жұмыс істеуін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моноқалаларда бюджеттік инвестициялық жобаларды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 және қаржы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64617,7</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2018 жылғы 27 желтоқсан № 28/12-VI </w:t>
            </w:r>
            <w:r>
              <w:br/>
            </w:r>
            <w:r>
              <w:rPr>
                <w:rFonts w:ascii="Times New Roman"/>
                <w:b w:val="false"/>
                <w:i w:val="false"/>
                <w:color w:val="000000"/>
                <w:sz w:val="20"/>
              </w:rPr>
              <w:t xml:space="preserve">Риддер қалалық мәслихатының XXVIII </w:t>
            </w:r>
            <w:r>
              <w:br/>
            </w:r>
            <w:r>
              <w:rPr>
                <w:rFonts w:ascii="Times New Roman"/>
                <w:b w:val="false"/>
                <w:i w:val="false"/>
                <w:color w:val="000000"/>
                <w:sz w:val="20"/>
              </w:rPr>
              <w:t xml:space="preserve">сессиясының шешіміне </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2020 жылға арналған Риддер қаласының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кірістер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4730141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3038475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Акциздер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түскен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1557527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4730141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туризм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туризмді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 – 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3161777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909761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909761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2153918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2079580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1958236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ата-аналардың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ветеринария және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аумағында жергілікті деңгейде ауыл шаруашылығы, ветеринария және жер қатынастары саласында мемлекеттік саясатты іске асыру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Қаңғыбас иттер мен мысықтарды аулау және жоюды ұйымдастыру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 жолдарының жұмыс істеуін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 және қаржы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2018 жылғы 27 желтоқсан № 28/12-VI </w:t>
            </w:r>
            <w:r>
              <w:br/>
            </w:r>
            <w:r>
              <w:rPr>
                <w:rFonts w:ascii="Times New Roman"/>
                <w:b w:val="false"/>
                <w:i w:val="false"/>
                <w:color w:val="000000"/>
                <w:sz w:val="20"/>
              </w:rPr>
              <w:t xml:space="preserve">Риддер қалалық мәслихатының XXVIII </w:t>
            </w:r>
            <w:r>
              <w:br/>
            </w:r>
            <w:r>
              <w:rPr>
                <w:rFonts w:ascii="Times New Roman"/>
                <w:b w:val="false"/>
                <w:i w:val="false"/>
                <w:color w:val="000000"/>
                <w:sz w:val="20"/>
              </w:rPr>
              <w:t xml:space="preserve">сессиясының шешіміне </w:t>
            </w:r>
            <w:r>
              <w:br/>
            </w:r>
            <w:r>
              <w:rPr>
                <w:rFonts w:ascii="Times New Roman"/>
                <w:b w:val="false"/>
                <w:i w:val="false"/>
                <w:color w:val="000000"/>
                <w:sz w:val="20"/>
              </w:rPr>
              <w:t>3 қосымша</w:t>
            </w:r>
          </w:p>
        </w:tc>
      </w:tr>
    </w:tbl>
    <w:p>
      <w:pPr>
        <w:spacing w:after="0"/>
        <w:ind w:left="0"/>
        <w:jc w:val="left"/>
      </w:pPr>
      <w:r>
        <w:rPr>
          <w:rFonts w:ascii="Times New Roman"/>
          <w:b/>
          <w:i w:val="false"/>
          <w:color w:val="000000"/>
        </w:rPr>
        <w:t xml:space="preserve"> 2021 жылға арналған Риддер қаласының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кірістер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4794415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3186188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765737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765737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Акциздер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түскен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1557527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4794415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туризм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туризмді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 – 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2174315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2099266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ата-аналардың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ветеринария және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аумағында жергілікті деңгейде ауыл шаруашылығы, ветеринария және жер қатынастары саласында мемлекеттік саясатты іске асыру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Қаңғыбас иттер мен мысықтарды аулау және жоюды ұйымдастыру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 жолдарының жұмыс істеуін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 және қаржы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2018 жылғы 27 желтоқсан № 28/12-VI </w:t>
            </w:r>
            <w:r>
              <w:br/>
            </w:r>
            <w:r>
              <w:rPr>
                <w:rFonts w:ascii="Times New Roman"/>
                <w:b w:val="false"/>
                <w:i w:val="false"/>
                <w:color w:val="000000"/>
                <w:sz w:val="20"/>
              </w:rPr>
              <w:t xml:space="preserve">Риддер қалалық мәслихатының XXVIII </w:t>
            </w:r>
            <w:r>
              <w:br/>
            </w:r>
            <w:r>
              <w:rPr>
                <w:rFonts w:ascii="Times New Roman"/>
                <w:b w:val="false"/>
                <w:i w:val="false"/>
                <w:color w:val="000000"/>
                <w:sz w:val="20"/>
              </w:rPr>
              <w:t xml:space="preserve">сессиясының шешіміне </w:t>
            </w:r>
            <w:r>
              <w:br/>
            </w:r>
            <w:r>
              <w:rPr>
                <w:rFonts w:ascii="Times New Roman"/>
                <w:b w:val="false"/>
                <w:i w:val="false"/>
                <w:color w:val="000000"/>
                <w:sz w:val="20"/>
              </w:rPr>
              <w:t>4 қосымша</w:t>
            </w:r>
          </w:p>
        </w:tc>
      </w:tr>
    </w:tbl>
    <w:p>
      <w:pPr>
        <w:spacing w:after="0"/>
        <w:ind w:left="0"/>
        <w:jc w:val="left"/>
      </w:pPr>
      <w:r>
        <w:rPr>
          <w:rFonts w:ascii="Times New Roman"/>
          <w:b/>
          <w:i w:val="false"/>
          <w:color w:val="000000"/>
        </w:rPr>
        <w:t xml:space="preserve"> 2018 жылға арналған қалалық бюджетті секвестрлеуге жатпайтын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