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61ea" w14:textId="3e16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Іздеушілік үшін аумақтарды айқындау туралы</w:t>
      </w:r>
    </w:p>
    <w:p>
      <w:pPr>
        <w:spacing w:after="0"/>
        <w:ind w:left="0"/>
        <w:jc w:val="both"/>
      </w:pPr>
      <w:r>
        <w:rPr>
          <w:rFonts w:ascii="Times New Roman"/>
          <w:b w:val="false"/>
          <w:i w:val="false"/>
          <w:color w:val="000000"/>
          <w:sz w:val="28"/>
        </w:rPr>
        <w:t>Шығыс Қазақстан облысы әкімдігінің 2018 жылғы 26 желтоқсандағы № 392 қаулысы. Шығыс Қазақстан облысының Әділет департаментінде 2018 жылғы 29 желтоқсанда № 5721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w:t>
      </w:r>
      <w:r>
        <w:rPr>
          <w:rFonts w:ascii="Times New Roman"/>
          <w:b w:val="false"/>
          <w:i w:val="false"/>
          <w:color w:val="000000"/>
          <w:sz w:val="28"/>
        </w:rPr>
        <w:t>264-бабына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іздеушілік үшін аумақтар айқындалсын.</w:t>
      </w:r>
    </w:p>
    <w:bookmarkEnd w:id="1"/>
    <w:bookmarkStart w:name="z5" w:id="2"/>
    <w:p>
      <w:pPr>
        <w:spacing w:after="0"/>
        <w:ind w:left="0"/>
        <w:jc w:val="both"/>
      </w:pPr>
      <w:r>
        <w:rPr>
          <w:rFonts w:ascii="Times New Roman"/>
          <w:b w:val="false"/>
          <w:i w:val="false"/>
          <w:color w:val="000000"/>
          <w:sz w:val="28"/>
        </w:rPr>
        <w:t xml:space="preserve">
      2. Облыстың кәсіпкерлік және индустриялық-инновациялық даму басқармасы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 индустриализация және инвестиция мәселелері бойынша арнайы орынбасарына жүктелсін.</w:t>
      </w:r>
    </w:p>
    <w:bookmarkEnd w:id="3"/>
    <w:bookmarkStart w:name="z7"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Инвестициялар</w:t>
            </w:r>
          </w:p>
          <w:p>
            <w:pPr>
              <w:spacing w:after="20"/>
              <w:ind w:left="20"/>
              <w:jc w:val="both"/>
            </w:pPr>
            <w:r>
              <w:rPr>
                <w:rFonts w:ascii="Times New Roman"/>
                <w:b w:val="false"/>
                <w:i/>
                <w:color w:val="000000"/>
                <w:sz w:val="20"/>
              </w:rPr>
              <w:t xml:space="preserve">және даму министрлігі Геология және </w:t>
            </w:r>
          </w:p>
          <w:p>
            <w:pPr>
              <w:spacing w:after="20"/>
              <w:ind w:left="20"/>
              <w:jc w:val="both"/>
            </w:pPr>
            <w:r>
              <w:rPr>
                <w:rFonts w:ascii="Times New Roman"/>
                <w:b w:val="false"/>
                <w:i/>
                <w:color w:val="000000"/>
                <w:sz w:val="20"/>
              </w:rPr>
              <w:t xml:space="preserve">жер қойнауын пайдалану комитетінің </w:t>
            </w:r>
          </w:p>
          <w:p>
            <w:pPr>
              <w:spacing w:after="20"/>
              <w:ind w:left="20"/>
              <w:jc w:val="both"/>
            </w:pPr>
            <w:r>
              <w:rPr>
                <w:rFonts w:ascii="Times New Roman"/>
                <w:b w:val="false"/>
                <w:i/>
                <w:color w:val="000000"/>
                <w:sz w:val="20"/>
              </w:rPr>
              <w:t xml:space="preserve">Шығыс Қазақстан өңіраралық геология </w:t>
            </w:r>
          </w:p>
          <w:p>
            <w:pPr>
              <w:spacing w:after="20"/>
              <w:ind w:left="20"/>
              <w:jc w:val="both"/>
            </w:pPr>
            <w:r>
              <w:rPr>
                <w:rFonts w:ascii="Times New Roman"/>
                <w:b w:val="false"/>
                <w:i/>
                <w:color w:val="000000"/>
                <w:sz w:val="20"/>
              </w:rPr>
              <w:t xml:space="preserve">және жер қойнауын пайдалану </w:t>
            </w:r>
          </w:p>
          <w:p>
            <w:pPr>
              <w:spacing w:after="20"/>
              <w:ind w:left="20"/>
              <w:jc w:val="both"/>
            </w:pPr>
            <w:r>
              <w:rPr>
                <w:rFonts w:ascii="Times New Roman"/>
                <w:b w:val="false"/>
                <w:i/>
                <w:color w:val="000000"/>
                <w:sz w:val="20"/>
              </w:rPr>
              <w:t xml:space="preserve">департаментінің басшысы </w:t>
            </w:r>
          </w:p>
          <w:p>
            <w:pPr>
              <w:spacing w:after="20"/>
              <w:ind w:left="20"/>
              <w:jc w:val="both"/>
            </w:pPr>
            <w:r>
              <w:rPr>
                <w:rFonts w:ascii="Times New Roman"/>
                <w:b w:val="false"/>
                <w:i/>
                <w:color w:val="000000"/>
                <w:sz w:val="20"/>
              </w:rPr>
              <w:t>__________________</w:t>
            </w:r>
          </w:p>
          <w:p>
            <w:pPr>
              <w:spacing w:after="0"/>
              <w:ind w:left="0"/>
              <w:jc w:val="left"/>
            </w:pPr>
          </w:p>
          <w:p>
            <w:pPr>
              <w:spacing w:after="20"/>
              <w:ind w:left="20"/>
              <w:jc w:val="both"/>
            </w:pPr>
            <w:r>
              <w:rPr>
                <w:rFonts w:ascii="Times New Roman"/>
                <w:b/>
                <w:i/>
                <w:color w:val="000000"/>
                <w:sz w:val="20"/>
              </w:rPr>
              <w:t>2018 жылғы 26 желтоқсан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Келеманов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Қазақстан Республикасы Энергетика </w:t>
            </w:r>
          </w:p>
          <w:p>
            <w:pPr>
              <w:spacing w:after="20"/>
              <w:ind w:left="20"/>
              <w:jc w:val="both"/>
            </w:pPr>
            <w:r>
              <w:rPr>
                <w:rFonts w:ascii="Times New Roman"/>
                <w:b w:val="false"/>
                <w:i/>
                <w:color w:val="000000"/>
                <w:sz w:val="20"/>
              </w:rPr>
              <w:t xml:space="preserve">министрлігі Экологиялық реттеу және </w:t>
            </w:r>
          </w:p>
          <w:p>
            <w:pPr>
              <w:spacing w:after="20"/>
              <w:ind w:left="20"/>
              <w:jc w:val="both"/>
            </w:pPr>
            <w:r>
              <w:rPr>
                <w:rFonts w:ascii="Times New Roman"/>
                <w:b w:val="false"/>
                <w:i/>
                <w:color w:val="000000"/>
                <w:sz w:val="20"/>
              </w:rPr>
              <w:t xml:space="preserve">бақылау комитетінің Шығыс Қазақстан </w:t>
            </w:r>
          </w:p>
          <w:p>
            <w:pPr>
              <w:spacing w:after="20"/>
              <w:ind w:left="20"/>
              <w:jc w:val="both"/>
            </w:pPr>
            <w:r>
              <w:rPr>
                <w:rFonts w:ascii="Times New Roman"/>
                <w:b w:val="false"/>
                <w:i/>
                <w:color w:val="000000"/>
                <w:sz w:val="20"/>
              </w:rPr>
              <w:t xml:space="preserve">облысы бойынша Экология департаменті </w:t>
            </w:r>
          </w:p>
          <w:p>
            <w:pPr>
              <w:spacing w:after="20"/>
              <w:ind w:left="20"/>
              <w:jc w:val="both"/>
            </w:pPr>
            <w:r>
              <w:rPr>
                <w:rFonts w:ascii="Times New Roman"/>
                <w:b w:val="false"/>
                <w:i/>
                <w:color w:val="000000"/>
                <w:sz w:val="20"/>
              </w:rPr>
              <w:t xml:space="preserve">басшысының міндетін атқарушы </w:t>
            </w:r>
          </w:p>
          <w:p>
            <w:pPr>
              <w:spacing w:after="20"/>
              <w:ind w:left="20"/>
              <w:jc w:val="both"/>
            </w:pPr>
            <w:r>
              <w:rPr>
                <w:rFonts w:ascii="Times New Roman"/>
                <w:b w:val="false"/>
                <w:i/>
                <w:color w:val="000000"/>
                <w:sz w:val="20"/>
              </w:rPr>
              <w:t>__________________</w:t>
            </w:r>
          </w:p>
          <w:p>
            <w:pPr>
              <w:spacing w:after="20"/>
              <w:ind w:left="20"/>
              <w:jc w:val="both"/>
            </w:pPr>
            <w:r>
              <w:rPr>
                <w:rFonts w:ascii="Times New Roman"/>
                <w:b/>
                <w:i/>
                <w:color w:val="000000"/>
                <w:sz w:val="20"/>
              </w:rPr>
              <w:t>2018 жылғы 26 желтоқсан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Тасбаев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xml:space="preserve">№ 392 қаулысына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Ескерту. Қосымша жаңа редакцияда - Шығыс Қазақстан облысы әкімдігінің 19.06.2026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нүктенің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11</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16</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өзенінің арнасында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Стефаньевский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Когодай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грозы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лог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Низ-Қарагаш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Төбе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Шығыс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Орталық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Батыс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Оңтүстік-Шығыс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Оңтүстік-Батыс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Солтүстік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Оңтүстік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Терасса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Приреченская егістік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Қызылжар-Бат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Жаманқиынсу-С1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4,450915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4,764733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4,750914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4,706729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4,840816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4,596252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4,940164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Тердікбай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0,748829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Мысик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Мысик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Табакбай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Карагаш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Балакалжыр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Балакалжыр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4-учаскесі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5-учаскесі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4,882204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6-учаскесі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7-учаскесі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8-учаскесі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9-учаскесі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10-учаскесі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4,876679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11-учаскесі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0,492782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0,496883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0,491695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0,499174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0,496913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0,497853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0,496371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0,485292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0,444897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