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6e207" w14:textId="916e2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бойынша іске асырылуы жоспарланатын жергілікті мемлекеттік-жекешелік әріптестік жобаларының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 2018 жылғы 10 қазандағы № 23/266-VI шешімі. Шығыс Қазақстан облысының Әділет департаментінде 2018 жылғы 30 қазанда № 5688 болып тіркелді. Күші жойылды - Шығыс Қазақстан облыстық мәслихатының 2022 жылғы 4 қарашадағы № 20/186-VII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облыстық мәслихатының 04.11.2022 </w:t>
      </w:r>
      <w:r>
        <w:rPr>
          <w:rFonts w:ascii="Times New Roman"/>
          <w:b w:val="false"/>
          <w:i w:val="false"/>
          <w:color w:val="ff0000"/>
          <w:sz w:val="28"/>
        </w:rPr>
        <w:t>№ 20/186-VII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"Мемлекеттік-жекешелік әріптестік туралы" Қазақстан Республикасының 2015 жылғы 31 қазандағы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24-бабының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Шығыс Қазақстан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бойынша іске асырылуы жоспарланатын жергілікті мемлекеттік-жекешелік әріптестік жобаларының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Нәбиев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Шығыс Қазақстан облыстық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10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23/266-VІ шешіміне 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бойынша іске асырылуы жоспарланатын жергілікті мемлекеттік -жекешелік әріптестік жобаларының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Мемлекеттік-жекешелік әріптестік жобасының атауы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Абай ауданы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тетігі бойынша 50 орынға арналған "Толғанай" жеке меншік балабақшасы балалар мекемесінің қызметін жүзеге асыру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Аягөз ауданы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тетігі бойынша 240 орынға арналған "А. Шах" ЖШС-нің "Айым" балабақшасы мектепке дейінгі тәрбиелеу және білім беру қызметін жүзеге асыру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Мемлекеттік-жекешелік әріптестік тетігі бойынша 30 орынға арналған "Ботақан" жеке меншік балабақшасы ЖШС-нің балалар мекемесінің қызметін жүзеге асыру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тетігі бойынша 75 орынға арналған "Балбөбек Әмина" ЖШС-нің балалар мекемесінің қызметін жүзеге асыру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облысының Аягөз ауданы Ақтоғай кентінде сыйымдылығы жылына 10 мың м³ тұрмыстық-қатты және басқа да улы емес қалдықтардың полигонын салу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Бесқарағай ауданы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тетігі бойынша 24 орынға арналған "Алтынай" ЖШС балалар мекемесінің қызметін жүзеге асыру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тетігі бойынша 20 орынға арналған "Ер-Али-1 балабақшасы" ЖШС балалар мекемесінің қызметін жүзеге асыру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Глубокое ауданы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Белоусовка кентінде "Белоусовка ауруханасы" ЖШС-нің жеке меншігінде тұрған ғимаратты кейін коммуналдық меншікке берумен Глубокое ауданының орталық аудандық ауруханасына жалға беру бойынша қызмет көрсету және күрделі жөндеу жүргізу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Жарма ауданы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тетігі бойынша 75 орынға арналған "Ер Дәурен" жеке меншік балабақшасы балалар мекемесінің қызметін жүзеге асыру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тетігі бойынша 75 орынға арналған "Айналайын Жарма" жеке меншік балабақшасы балалар мекемесінің қызметін жүзеге асыру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Зырян ауданы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тетігі бойынша 245 орынға арналған "Марат-Сұлтан" ЖШС балалар мекемесінің қызметін жүзеге асыру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тетігі бойынша 13 орынға арналған "Лесовичок шағын-орталығы" ЖШС балалар мекемесінің қызметін жүзеге асыру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тетігі бойынша "Зырян қаласының "Құрылыс және көлік колледжі" мекемесінің қызметін жүзеге асыру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Зайсан ауданы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тетігі бойынша 87 орынға арналған "Happy baby" жеке меншік балабақшасы балалар мекемесінің қызметін жүзеге асыру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тетігі бойынша 25 орынға арналған "Азамат" жеке меншік балабақшасы балалар мекемесінің қызметін жүзеге асыру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тетігі бойынша 60 орынға арналған "Балапан" жеке меншік балабақшасы балалар мекемесінің қызметін жүзеге асыру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тетігі бойынша 50 орынға арналған "Балбөбек" жеке меншік балабақшасы балалар мекемесінің қызметін жүзеге асыру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тетігі бойынша 40 орынға арналған "Бэби-клуб" балаларды дамыту орталығы балалар мекемесінің қызметін жүзеге асыру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тетігі бойынша 45 орынға арналған "Дәулет" жеке меншік балабақшасы балалар мекемесінің қызметін жүзеге асыру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тетігі бойынша 50 орынға арналған "Балапан" балабақшасы" Искакбаева Айнұр Қуанышбекқызы ЖК-дің балалар мекемесінің қызметін жүзеге асыру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тетігі бойынша 75 орынға арналған "Күншуақ" бөбекжай-балабақшасының қызметін жүзеге асыру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Катонқарағай ауданы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ауданы Приморское ауылының мектеп ғимаратын мектеп жанындағы балалар лагерін ұйымдастыру мүмкіндігімен қайта құру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Катонқарағай ауданы Ақсу ауылында спорт залын салу және пайдалануға беру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Көкпекті ауданы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тетігі бойынша 60 орынға арналған "Өрнек" жеке меншік бөбекжай-балабақшасы мектепке дейінгі тәрбиелеу жүйесіндегі оқу мекемесінің қызметін жүзеге асыру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Мемлекеттік-жекешелік әріптестік тетігі бойынша 42 орынға арналған "Ерке-Нұр" жеке меншік бөбекжай-балабақшасы мектепке дейінгі тәрбиелеу жүйесіндегі оқу мекемесінің қызметін жүзеге асыру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тетігі бойынша 60 орынға арналған "Бөбек лүпілі" жеке меншік балабақшасы мектепке дейінгі тәрбиелеу жүйесіндегі оқу мекемесінің қызметін жүзеге асыру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Тарбағатай ауданы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тетігі бойынша 50 орынға арналған "Айгөлек" жеке меншік бөбекжай-балабақшасы ЖК С.Б. Ибраевтың балалар мекемесінің қызметін жүзеге асыру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тетігі бойынша 80 орынға арналған "Жалғас" жеке меншік бөбекжай-балабақшасы ЖК К.К. Ракишевтің балалар мекемесінің қызметін жүзеге асыру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тетігі бойынша 30 орынға арналған "Жансая" балалар мекемесінің қызметін жүзеге асыру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Мемлекеттік-жекешелік әріптестік тетігі бойынша 60 орынға арналған "Мөлдір-бұлақ" жеке меншік балабақшасы балалар мекемесінің қызметін жүзеге асыру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Мемлекеттік-жекешелік әріптестік тетігі бойынша 50 орынға арналған "Құлыншақ" балалар мекемесінің қызметін жүзеге асыру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тетігі бойынша 70 орынға арналған "Ақбота" бөбекжай-балабақшасы балалар мекемесінің қызметін жүзеге асыру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тетігі бойынша 70 орынға арналған "Балбөбек" балалар мекемесінің қызметін жүзеге асыру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Мемлекеттік-жекешелік әріптестік тетігі бойынша 20 орынға арналған "Айгерім" балалар мекемесінің қызметін жүзеге асыру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тетігі бойынша 20 орынға арналған "Еңлік" жеке меншік бөбекжай-балабақшасы ЖК М.К. Қисанованың балалар мекемесінің қызметін жүзеге асыру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Мемлекеттік-жекешелік әріптестік тетігі бойынша 50 орынға арналған "Айтұмар" жеке меншік балабақшасы балалар мекемесінің қызметін жүзеге асыру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тетігі бойынша 22 орынға арналған "Нұрай" жеке меншік бөбекжай-балабақшасы ЖК М.С. Шокенованың балалар мекемесінің қызметін жүзеге асыру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Үржар ауданы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тетігі бойынша 50 орынға арналған "Болашақ" жеке меншік балалар мекемесінің қызметін жүзеге асыру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Мемлекеттік-жекешелік әріптестік тетігі бойынша 20 орынға арналған "Нұршуақ" балабақшасының қызметін жүзеге асыру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Мемлекеттік-жекешелік әріптестік тетігі бойынша 65 орынға арналған "Кәусар" жеке меншік балабақшасы ЖК-дің балалар мекемесінің қызметін жүзеге асыру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Ұлан ауданы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тетігі бойынша 30 орынға арналған "Асыл-Ару KZ" балалар мекемесінің қызметін жүзеге асыру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тетігі бойынша 50 орынға арналған "АйАру" жеке меншік бала-бақшасы" ЖШС балалар мекемесінің қызметін жүзеге асыру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тетігі бойынша 75 орынға арналған "Балдәурен" балабақшасы" ЖШС балалар мекемесінің қызметін жүзеге асыру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тетігі бойынша 25 орынға арналған "Әсем-Ай" ЖШС балалар мекемесінің қызметін жүзеге асыру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Шемонаиха ауданы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тетігі бойынша "Гуманитарлық-техникалық колледжі" мемлекеттік емес мекемесінің қызметін жүзеге асыру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Өскемен қаласы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тетігі бойынша 75 орынға арналған "Ақбота балабақшасы" балалар мекемесінің қызметін жүзеге асыру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тетігі бойынша 75 орынға арналған "Сәуле-жан" балабақшасы балалар мекемесінің қызметін жүзеге асыру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тетігі бойынша 25 орынға арналған "Айжан" үйдегі балабақша балалар мекемесінің қызметін жүзеге асыру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тетігі бойынша 50 орынға арналған "Дайана" үйдегі балабақша балалар мекемесінің қызметін жүзеге асыру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тетігі бойынша 50 орынға арналған "Еркетай" мектепке дейінгі балалар мекемесі" балалар мекемесінің қызметін жүзеге асыру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тетігі бойынша 100 орынға арналған "Ер-Таң" балабақшасы балалар мекемесінің қызметін жүзеге асыру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тетігі бойынша 50 орынға арналған "Нұрорда" мектеп-лицейі" балалар мекемесінің қызметін жүзеге асыру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тетігі бойынша 31 орынға арналған "Айя-К" ЖШС балалар мекемесінің қызметін жүзеге асыру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тетігі бойынша 75 орынға арналған "Аружан 1" балабақшасы" балалар мекемесінің қызметін жүзеге асыру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тетігі бойынша 90 орынға арналған "Аружан" балабақшасы" балалар мекемесінің қызметін жүзеге асыру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тетігі бойынша 140 орынға арналған "Бөбек" бөбекжай-балабақшасы" ЖШС балалар мекемесінің қызметін жүзеге асыру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тетігі бойынша 36 орынға арналған "Балдәурен" б/б" ЖШС филиалының "Жансая" балалар мекемесінің қызметін жүзеге асыру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тетігі бойынша 75 орынға арналған "Құлыншақ" балабақшасы" балалар мекемесінің қызметін жүзеге асыру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тетігі бойынша 25 орынға арналған Марцефей Л.Н. ЖК балалар мекемесінің қызметін жүзеге асыру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тетігі бойынша 390 орынға арналған "Успех-GOLD-8" ЖШС балалар мекемесінің қызметін жүзеге асыру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қаласы, Өтепов көшесі 14 үйде 250 орындық балабақшаны салу және пайдалануға беру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қаласы, Революционная көшесі 2/2 үйде 250 орындық балабақшаны салу және пайдалануға беру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тетігі бойынша 300 орынға арналған "Успех-GOLD-8" ЖШС балалар мекемесінің қызметін жүзеге асыру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тетігі бойынша 150 орынға арналған "Бөбек" бөбекжай-балабақшасы" ЖШС-нің "Бөбек" бөбекжай-балабақшасы" №2 корпустағы балабақшаның мектепке дейінгі тәрбиелеу және білім беру қызметін жүзеге асыру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тетігі бойынша 20 орынға арналған "LA Group" жеке меншік балабақшасы балалар мекемесінің қызметін жүзеге асыру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тетігі бойынша 210 орынға арналған "Бриг" жеке меншік жалпы білім беретін бизнес-мектеп" мекемесінің қызметін жүзеге асыру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тетігі бойынша 160 орынға арналған "Исток" жеке меншік жалпы білім беретін мектеп" мекемесінің қызметін жүзеге асыру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Мемлекеттік-жекешелік әріптестік тетігі бойынша "ДиЗар Плюс" ЖШС-нің "Айжан" үйдегі балабақшасы балалар мекемесінің қызметін жүзеге асыру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Мемлекеттік-жекешелік әріптестік тетігі бойынша 120 орынға арналған "Исток" жеке меншік жалпы білім беретін мектеп" мекемесіндегі мектепке дейінгі шағын орталықтың қызметін жүзеге асыру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тетігі бойынша 100 орынға арналған "Жұлдыз" балабақшасы" балалар мекемесінің қызметін жүзеге асыру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тетігі бойынша 150 орынға арналған "Монтессория" балалардың интеллектуалды және шығармашылық қабілеттерін дамыту орталығы" ЖШС балалар мекемесінің қызметін жүзеге асыру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тетігі бойынша 240 орынға арналған "МАРАТ СҰЛТАН" ЖШС балалар мекемесінің қызметін жүзеге асыру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Мемлекеттік-жекешелік әріптестік тетігі бойынша 655 орынға арналған "Азамат бөбекжай-балабақшасы мектепке дейінгі мекеме" балалар мекемесінің қызметін жүзеге асыру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Мемлекеттік-жекешелік әріптестік тетігі бойынша 100 орынға арналған "ДиЗар Плюс" ЖШС-нің "Әбілмансұр" үйдегі балабақша балалар мекемесінің қызметін жүзеге асыру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Мемлекеттік-жекешелік әріптестік тетігі бойынша "Шакенова Г.М." ЖК-дің 175 орынға арналған "Болашақ" балабақшасы балалар мекемесінің қызметін жүзеге асыру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тетігі бойынша "Бөбек" бөбекжай-балабақшасы" ЖШС-нің 300 орынға арналған "Бөбек" бөбекжай-балабақшасы" № 3 корпустағы балабақшаның мектепке дейінгі тәрбиелеу және оқыту қызметін жүзеге асыру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тетігі бойынша "Өскемен көп салалы колледжі" мекемесінің қызметін жүзеге асыру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тетігі бойынша "Көлік және өмір қауіпсіздігі колледжі" мемлекеттік емес мекемесінің қызметін жүзеге асыру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тетігі бойынша "Құмаш Нұрғалиевтің атындағы колледж" мекемесінің қызметін жүзеге асыру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тетігі бойынша "Квансон" Қазақстан-Кәріс колледжі" мекемесінің қызметін жүзеге асыру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Мемлекеттік-жекешелік әріптестік тетігі бойынша "Шығыс техникалық-гуманитарлық колледжі" мекемесінің қызметін жүзеге асыру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Мемлекеттік-жекешелік әріптестік тетігі бойынша "Техникалық-экономикалық колледжі" мекемесінің қызметін жүзеге асыру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Мемлекеттік-жекешелік әріптестік тетігі бойынша "Шығыс Қазақстан техникалық-экономикалық колледжі" ЖШС-нің қызметін жүзеге асыру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Мемлекеттік-жекешелік әріптестік тетігі бойынша "Өскемен экономика және қаржы колледжі" ЖШС-нің қызметін жүзеге асыру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Мемлекеттік-жекешелік әріптестік тетігі бойынша "Өскемен стоматология колледжі" ЖШС-нің қызметін жүзеге асыру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Мемлекеттік-жекешелік әріптестік тетігі бойынша "Қазақстан-Американдық еркін университеті" ЖШС колледжінің қызметін жүзеге асыру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Әрекеттегі спорт секцияларымен қоса Б.Александров атындағы Спорт сарайын, Тимирязев көшесінде, 177 орналасқан Жабық хоккей модулін ұстау және қызмет көрсету бойынша және балалар-жасөспірімдердің шайбалы хоккейін дамыту, сондай-ақ Шығыс Қазақстан облысының кәсіби хоккей командаларын дайындау, ұстау және оларды ресми спорт жарыстарына қатыстыру бойынша қызметтер көрсету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қаласында фотобейнебелгілеу және бейнеталдау жүйесін құру және пайдалануға беру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қаласында қоғамдық көлікте қала жолаушылары көлігін диспетчерлендірудің ақпараттық жүйесін құрумен автоматтандырылған бақылау жүйесі мен жол ақысын енгізу және сүйемелдеу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Семей қаласы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тетігі бойынша "Бәйтерек-С" ЖШС-тің 65 орынға арналған "33 пингвин" мектепке дейінгі мекеменің қызметін жүзеге асыру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тетігі бойынша 60 орынға арналған "Panda Child" ЖШС-нің балалар мекемесінің қызметін жүзеге асыру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тетігі бойынша 100 орынға арналған "Әдемі kz" балалар шағын-орталығының қызметін жүзеге асыру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Мемлекеттік-жекешелік әріптестік тетігі бойынша 95 орынға арналған "Айназ" балалар шағын-орталығы" ЖШС балалар мекемесінің қызметін жүзеге асыру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тетігі бойынша 177 орынға арналған "Айналайын" шағын-орталығы ЖШС балалар мекемесінің қызметін жүзеге асыру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тетігі бойынша 400 орынға арналған "Омар Стом" ЖШС "Айым" балабақшасы" балалар мекемесінің қызметін жүзеге асыру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тетігі бойынша 185 орынға арналған "Ақ бұлақ" мектепке дейінгі тәрбиелеу орталығы" ЖШС балалар мекемесінің қызметін жүзеге асыру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тетігі бойынша 125 орынға арналған "АлҰнушка" балабақшасы балалар мекемесінің қызметін жүзеге асыру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тетігі бойынша 110 орынға арналған "Алтын бала" шағын-орталығы" ЖШС балалар мекемесінің қызметін жүзеге асыру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тетігі бойынша 75 орынға арналған "Әльтаир" шағын-орталығы балалар мекемесінің қызметін жүзеге асыру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тетігі бойынша 100 орынға арналған "Әл-Фараби" шағын-орталығы" ЖШС балалар мекемесінің қызметін жүзеге асыру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тетігі бойынша 50 орынға арналған "Әміржан және К" ЖШС балалар мекемесінің қызметін жүзеге асыру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тетігі бойынша 140 орынға арналған "Асыл-Жібек" шағын-орталығы" балалар мекемесінің қызметін жүзеге асыру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тетігі бойынша 123 орынға арналған "Бәйшешек" балабақшасы балалар мекемесінің қызметін жүзеге асыру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тетігі бойынша 150 орынға арналған "Бақыт" шағын-орталығы ЖШС балалар мекемесінің қызметін жүзеге асыру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тетігі бойынша 260 орынға арналған "Балажан" балабақшасы "Алтын Бесік-Г" ЖШС балалар мекемесінің қызметін жүзеге асыру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тетігі бойынша 120 орынға арналған "Балапан" мектепке дейінгі балалар шағын орталығы" ЖШС балалар мекемесінің қызметін жүзеге асыру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тетігі бойынша 84 орынға арналған "Балбала" балабақшасы" ЖШС балалар мекемесінің қызметін жүзеге асыру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тетігі бойынша 60 орынға арналған "Балғын шағын-орталығы" "Югай Г.В." ЖК балалар мекемесінің қызметін жүзеге асыру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тетігі бойынша 215 орынға арналған "Балдырған" балаларды дамыту орталығы" ЖШС қызметін жүзеге асыру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тетігі бойынша 90 орынға арналған "Бес Асыл" балаларды дамыту орталығы балалар мекемесінің қызметін жүзеге асыру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тетігі бойынша 100 орынға арналған "Бурундучки" БТО ЖШС балалар мекемесінің қызметін жүзеге асыру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тетігі бойынша 275 орынға арналған "BABY CARE" мектепке дейінгі мекеменің қызметін жүзеге асыру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тетігі бойынша 50 орынға арналған "Гүлнәз" шағын-орталығы" ЖШС балалар мекемесінің қызметін жүзеге асыру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тетігі бойынша 23 орынға арналған "Еркетай" шағын-орталығы балалар мекемесінің қызметін жүзеге асыру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тетігі бойынша 300 орынға арналған "Ер-Таң 1" шағын-орталығы балалар мекемесінің қызметін жүзеге асыру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тетігі бойынша 390 орынға арналған "Zhuldiz-Ardak" балабақшасы "Yu kids Island" ЖШС балалар мекемесінің қызметін жүзеге асыру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тетігі бойынша 125 орынға арналған "Іскер" БТШО "Ай-Іскер" ЖШС балалар мекемесінің қызметін жүзеге асыру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тетігі бойынша 225 орынға арналған "Қуаныш" мектеп-балабақша білім беру кешені" балалар мекемесінің қызметін жүзеге асыру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Мемлекеттік-жекешелік әріптестік тетігі бойынша 185 орынға арналған "Наруто" шағын-орталығы ЖШС балалар мекемесінің қызметін жүзеге асыру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тетігі бойынша 50 орынға арналған "Наурыз" шағын-орталығы мектепке дейінгі мекеменің қызметін жүзеге асыру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тетігі бойынша "Семей қаласының технологиялық колледжі" мекемесіндегі 150 орынға арналған "Немере" балабақшасының қызметін жүзеге асыру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тетігі бойынша Балаларды мектепке дейінгі тәрбиелеу және біліммен қамтамасыз ету бойынша "НИМАТ" шағын орталығы ЖШС-нің қызметін жүзеге асыру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тетігі бойынша 100 орынға арналған "Нұрай" шағын-орталығы ЖК балалар мекемесінің қызметін жүзеге асыру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тетігі бойынша 54 орынға арналған "Сәтті" шағын-орталығы" ЖШС балалар мекемесінің қызметін жүзеге асыру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тетігі бойынша "Колледж: Қайнар" ЖШС-нің 100 орынға арналған "Тұлпар" шағын-орталығы мектепке дейінгі мекеменің қызметін жүзеге асыру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тетігі бойынша "Семей лингвистика және компьютерлік технологиялар мектеп-гимназиясы" ЖШС-дегі 294 орынға арналған "Нұр-Дәулет" балабақшасының қызметін жүзеге асыру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Семей қаласының Ұшақтар шағын ауданында 280 орынға арналған балабақшаны салу және пайдалануға беру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қаласының Қарағайлы тұрғын үй ауданында 320 орынға арналған балабақшаны салу және пайдалануға беру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тетігі бойынша 170 орынға арналған "Бөбек" мектепке дейінгі шағын-орталығы" ЖШС балалар мекемесінің қызметін жүзеге асыру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Мемлекеттік-жекешелік әріптестік тетігі бойынша Еркемай KZ ЖШС-нің 314 орынға арналған "Радуга" балалар мекемесінің қызметін жүзеге асыру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тетігі бойынша "Авиценна" жоғары медицина колледжі" білім мекемесінің қызметін жүзеге асыру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тетігі бойынша "Жастар" колледжі" мекемесінің" қызметін жүзеге асыру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тетігі бойынша "Innovative college" мекемесінің қызметін жүзеге асыру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Мемлекеттік-жекешелік әріптестік тетігі бойынша "Семей" медицина колледжі" мекемесінің қызметін жүзеге асыру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тетігі бойынша "Қайнар" колледжі" ЖШС-нің қызметін жүзеге асыру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Мемлекеттік-жекешелік әріптестік тетігі бойынша "Семей қаласының технологиялық колледжі" мекемесінің қызметін жүзеге асыру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Мемлекеттік-жекешелік әріптестік тетігі бойынша "Жақия Шайжүнісов атындағы электронды колледж" жеке меншік мекемесінің қызметін жүзеге асыру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Мемлекеттік-жекешелік әріптестік тетігі бойынша "Гуманитарлық-экономикалық колледжі" мекемесінің қызметін жүзеге асыру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Мемлекеттік-жекешелік әріптестік тетігі бойынша "Семей көпсалалы колледжі" мекемесінің қызметін жүзеге асыру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Мемлекеттік-жекешелік әріптестік тетігі бойынша "Казпотребсоюз агробизнес және экономика колледжі" мекемесінің қызметін жүзеге асыру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тетігі бойынша 20 орынға арналған Семей қаласының "Қызмет көрсету саласы" колледжінің қызметін жүзеге асыру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Мемлекеттік-жекешелік әріптестік тетігі бойынша "Семей гуманитарлық-заң және техникалық колледжі" мекемесінің қызметін жүзеге асыру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қаласында спорттың күштік (бокс, күрес, дзюдо, таэквандо, ауыр атлетика) түрлері бойынша жаттығу үрдісін ұйымдастыру және сервистік қызмет көрсету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қаласында қоғамдық көлікте қала жолаушылары көлігін диспетчерлендірудің ақпараттық жүйесімен біріктірілген автоматтандырылған бақылау жүйесі мен жол ақысын енгізу және сүйемелдеу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Курчатов қаласы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облысының Курчатов қаласындағы 150 орынға арналған "Тополек" балабақшасын қайта құру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Риддер қаласы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тетігі бойынша 110 орынға арналған "Детская планета" балабақшасы балалар мекемесінің қызметін жүзеге асыру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тетігі бойынша 136 орынға арналған "Достық" балабақшасы балалар мекемесінің қызметін жүзеге асыру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тетігі бойынша 400 орынға арналған "BOSS KZ" ЖШС балалар мекемесінің қызметін жүзеге асыру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облысының Риддер қаласындағы 160 орынға арналған "Дельфин бөбекжай-балабақшасы" балабақшасының мүлкін сенімгерлік басқаруға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