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d41c2d" w14:textId="6d41c2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"2018-2020 жылдарға арналған облыстық бюджет туралы" Шығыс Қазақстан облыстық мәслихатының 2017 жылғы 13 желтоқсандағы № 16/176-VI шешіміне өзгерістер енгізу туралы</w:t>
      </w:r>
    </w:p>
    <w:p>
      <w:pPr>
        <w:spacing w:after="0"/>
        <w:ind w:left="0"/>
        <w:jc w:val="both"/>
      </w:pPr>
      <w:r>
        <w:rPr>
          <w:rFonts w:ascii="Times New Roman"/>
          <w:b w:val="false"/>
          <w:i w:val="false"/>
          <w:color w:val="000000"/>
          <w:sz w:val="28"/>
        </w:rPr>
        <w:t>Шығыс Қазақстан облыстық мәслихатының 2018 жылғы 10 қазандағы № 23/264-VI шешімі. Шығыс Қазақстан облысының Әділет департаментінде 2018 жылғы 18 қазанда № 5682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23"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106-бабының </w:t>
      </w:r>
      <w:r>
        <w:rPr>
          <w:rFonts w:ascii="Times New Roman"/>
          <w:b w:val="false"/>
          <w:i w:val="false"/>
          <w:color w:val="000000"/>
          <w:sz w:val="28"/>
        </w:rPr>
        <w:t>4-тармағына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 тармақшасына сәйкес Шығыс Қазақстан облыстық мәслихаты ШЕШІМ ҚАБЫЛДАДЫ:</w:t>
      </w:r>
    </w:p>
    <w:bookmarkEnd w:id="0"/>
    <w:bookmarkStart w:name="z24" w:id="1"/>
    <w:p>
      <w:pPr>
        <w:spacing w:after="0"/>
        <w:ind w:left="0"/>
        <w:jc w:val="both"/>
      </w:pPr>
      <w:r>
        <w:rPr>
          <w:rFonts w:ascii="Times New Roman"/>
          <w:b w:val="false"/>
          <w:i w:val="false"/>
          <w:color w:val="000000"/>
          <w:sz w:val="28"/>
        </w:rPr>
        <w:t xml:space="preserve">
      1. "2018-2020 жылдарға арналған облыстық бюджет туралы" Шығыс Қазақстан облыстық мәслихатының 2017 жылғы 13 желтоқсандағы № 16/176-VI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тiркелген № 5341, 2017 жылғы 25 желтоқсандағы Қазақстан Республикасының нормативтік құқықтық актілерінің электрондық түрдегі Эталондық бақылау банкінде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"1. 2018-2020 жылдарға арналған облыстық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2018 жылға мынадай көлемдерде бекітілсін:</w:t>
      </w:r>
    </w:p>
    <w:bookmarkStart w:name="z26" w:id="2"/>
    <w:p>
      <w:pPr>
        <w:spacing w:after="0"/>
        <w:ind w:left="0"/>
        <w:jc w:val="both"/>
      </w:pPr>
      <w:r>
        <w:rPr>
          <w:rFonts w:ascii="Times New Roman"/>
          <w:b w:val="false"/>
          <w:i w:val="false"/>
          <w:color w:val="000000"/>
          <w:sz w:val="28"/>
        </w:rPr>
        <w:t xml:space="preserve">
      1) кірістер – 244 896 002,1 мың теңге, соның ішінде: </w:t>
      </w:r>
    </w:p>
    <w:bookmarkEnd w:id="2"/>
    <w:bookmarkStart w:name="z27" w:id="3"/>
    <w:p>
      <w:pPr>
        <w:spacing w:after="0"/>
        <w:ind w:left="0"/>
        <w:jc w:val="both"/>
      </w:pPr>
      <w:r>
        <w:rPr>
          <w:rFonts w:ascii="Times New Roman"/>
          <w:b w:val="false"/>
          <w:i w:val="false"/>
          <w:color w:val="000000"/>
          <w:sz w:val="28"/>
        </w:rPr>
        <w:t xml:space="preserve">
      салықтық түсімдер – 32 468 522,4 мың теңге; </w:t>
      </w:r>
    </w:p>
    <w:bookmarkEnd w:id="3"/>
    <w:bookmarkStart w:name="z28" w:id="4"/>
    <w:p>
      <w:pPr>
        <w:spacing w:after="0"/>
        <w:ind w:left="0"/>
        <w:jc w:val="both"/>
      </w:pPr>
      <w:r>
        <w:rPr>
          <w:rFonts w:ascii="Times New Roman"/>
          <w:b w:val="false"/>
          <w:i w:val="false"/>
          <w:color w:val="000000"/>
          <w:sz w:val="28"/>
        </w:rPr>
        <w:t xml:space="preserve">
      салықтық емес түсімдер – 1 830 246,5 мың теңге; </w:t>
      </w:r>
    </w:p>
    <w:bookmarkEnd w:id="4"/>
    <w:bookmarkStart w:name="z29" w:id="5"/>
    <w:p>
      <w:pPr>
        <w:spacing w:after="0"/>
        <w:ind w:left="0"/>
        <w:jc w:val="both"/>
      </w:pPr>
      <w:r>
        <w:rPr>
          <w:rFonts w:ascii="Times New Roman"/>
          <w:b w:val="false"/>
          <w:i w:val="false"/>
          <w:color w:val="000000"/>
          <w:sz w:val="28"/>
        </w:rPr>
        <w:t>
      негізгі капиталды сатудан түсетін түсімдер – 3 267,8 мың теңге;</w:t>
      </w:r>
    </w:p>
    <w:bookmarkEnd w:id="5"/>
    <w:bookmarkStart w:name="z30" w:id="6"/>
    <w:p>
      <w:pPr>
        <w:spacing w:after="0"/>
        <w:ind w:left="0"/>
        <w:jc w:val="both"/>
      </w:pPr>
      <w:r>
        <w:rPr>
          <w:rFonts w:ascii="Times New Roman"/>
          <w:b w:val="false"/>
          <w:i w:val="false"/>
          <w:color w:val="000000"/>
          <w:sz w:val="28"/>
        </w:rPr>
        <w:t>
      трансферттердің түсімдері – 210 593 965,4 мың теңге;</w:t>
      </w:r>
    </w:p>
    <w:bookmarkEnd w:id="6"/>
    <w:bookmarkStart w:name="z31" w:id="7"/>
    <w:p>
      <w:pPr>
        <w:spacing w:after="0"/>
        <w:ind w:left="0"/>
        <w:jc w:val="both"/>
      </w:pPr>
      <w:r>
        <w:rPr>
          <w:rFonts w:ascii="Times New Roman"/>
          <w:b w:val="false"/>
          <w:i w:val="false"/>
          <w:color w:val="000000"/>
          <w:sz w:val="28"/>
        </w:rPr>
        <w:t xml:space="preserve">
      2) шығындар – 248 040 815,9 мың теңге; </w:t>
      </w:r>
    </w:p>
    <w:bookmarkEnd w:id="7"/>
    <w:bookmarkStart w:name="z32" w:id="8"/>
    <w:p>
      <w:pPr>
        <w:spacing w:after="0"/>
        <w:ind w:left="0"/>
        <w:jc w:val="both"/>
      </w:pPr>
      <w:r>
        <w:rPr>
          <w:rFonts w:ascii="Times New Roman"/>
          <w:b w:val="false"/>
          <w:i w:val="false"/>
          <w:color w:val="000000"/>
          <w:sz w:val="28"/>
        </w:rPr>
        <w:t>
      3) таза бюджеттік кредит беру – 10 959 661,9 мың теңге, соның ішінде:</w:t>
      </w:r>
    </w:p>
    <w:bookmarkEnd w:id="8"/>
    <w:bookmarkStart w:name="z33" w:id="9"/>
    <w:p>
      <w:pPr>
        <w:spacing w:after="0"/>
        <w:ind w:left="0"/>
        <w:jc w:val="both"/>
      </w:pPr>
      <w:r>
        <w:rPr>
          <w:rFonts w:ascii="Times New Roman"/>
          <w:b w:val="false"/>
          <w:i w:val="false"/>
          <w:color w:val="000000"/>
          <w:sz w:val="28"/>
        </w:rPr>
        <w:t>
      бюджеттік кредиттер – 15 584 827,5 мың теңге;</w:t>
      </w:r>
    </w:p>
    <w:bookmarkEnd w:id="9"/>
    <w:bookmarkStart w:name="z34" w:id="10"/>
    <w:p>
      <w:pPr>
        <w:spacing w:after="0"/>
        <w:ind w:left="0"/>
        <w:jc w:val="both"/>
      </w:pPr>
      <w:r>
        <w:rPr>
          <w:rFonts w:ascii="Times New Roman"/>
          <w:b w:val="false"/>
          <w:i w:val="false"/>
          <w:color w:val="000000"/>
          <w:sz w:val="28"/>
        </w:rPr>
        <w:t xml:space="preserve">
      бюджеттік кредиттерді өтеу – 4 625 165,6 мың теңге; </w:t>
      </w:r>
    </w:p>
    <w:bookmarkEnd w:id="10"/>
    <w:bookmarkStart w:name="z35" w:id="11"/>
    <w:p>
      <w:pPr>
        <w:spacing w:after="0"/>
        <w:ind w:left="0"/>
        <w:jc w:val="both"/>
      </w:pPr>
      <w:r>
        <w:rPr>
          <w:rFonts w:ascii="Times New Roman"/>
          <w:b w:val="false"/>
          <w:i w:val="false"/>
          <w:color w:val="000000"/>
          <w:sz w:val="28"/>
        </w:rPr>
        <w:t>
      4) қаржы активтерімен жасалатын операциялар бойынша сальдо –</w:t>
      </w:r>
    </w:p>
    <w:bookmarkEnd w:id="11"/>
    <w:bookmarkStart w:name="z36" w:id="12"/>
    <w:p>
      <w:pPr>
        <w:spacing w:after="0"/>
        <w:ind w:left="0"/>
        <w:jc w:val="both"/>
      </w:pPr>
      <w:r>
        <w:rPr>
          <w:rFonts w:ascii="Times New Roman"/>
          <w:b w:val="false"/>
          <w:i w:val="false"/>
          <w:color w:val="000000"/>
          <w:sz w:val="28"/>
        </w:rPr>
        <w:t>
      2 050 642,0 мың теңге, соның ішінде:</w:t>
      </w:r>
    </w:p>
    <w:bookmarkEnd w:id="12"/>
    <w:bookmarkStart w:name="z37" w:id="13"/>
    <w:p>
      <w:pPr>
        <w:spacing w:after="0"/>
        <w:ind w:left="0"/>
        <w:jc w:val="both"/>
      </w:pPr>
      <w:r>
        <w:rPr>
          <w:rFonts w:ascii="Times New Roman"/>
          <w:b w:val="false"/>
          <w:i w:val="false"/>
          <w:color w:val="000000"/>
          <w:sz w:val="28"/>
        </w:rPr>
        <w:t>
      қаржы активтерін сатып алу – 2 050 642,0 мың теңге;</w:t>
      </w:r>
    </w:p>
    <w:bookmarkEnd w:id="13"/>
    <w:bookmarkStart w:name="z38" w:id="14"/>
    <w:p>
      <w:pPr>
        <w:spacing w:after="0"/>
        <w:ind w:left="0"/>
        <w:jc w:val="both"/>
      </w:pPr>
      <w:r>
        <w:rPr>
          <w:rFonts w:ascii="Times New Roman"/>
          <w:b w:val="false"/>
          <w:i w:val="false"/>
          <w:color w:val="000000"/>
          <w:sz w:val="28"/>
        </w:rPr>
        <w:t>
      мемлекеттiң қаржы активтерiн сатудан түсетiн түсiмдер – 0,0 теңге;</w:t>
      </w:r>
    </w:p>
    <w:bookmarkEnd w:id="14"/>
    <w:bookmarkStart w:name="z39" w:id="15"/>
    <w:p>
      <w:pPr>
        <w:spacing w:after="0"/>
        <w:ind w:left="0"/>
        <w:jc w:val="both"/>
      </w:pPr>
      <w:r>
        <w:rPr>
          <w:rFonts w:ascii="Times New Roman"/>
          <w:b w:val="false"/>
          <w:i w:val="false"/>
          <w:color w:val="000000"/>
          <w:sz w:val="28"/>
        </w:rPr>
        <w:t xml:space="preserve">
      5) бюджет тапшылығы (профициті) – -16 155 117,7 мың теңге; </w:t>
      </w:r>
    </w:p>
    <w:bookmarkEnd w:id="15"/>
    <w:bookmarkStart w:name="z40" w:id="16"/>
    <w:p>
      <w:pPr>
        <w:spacing w:after="0"/>
        <w:ind w:left="0"/>
        <w:jc w:val="both"/>
      </w:pPr>
      <w:r>
        <w:rPr>
          <w:rFonts w:ascii="Times New Roman"/>
          <w:b w:val="false"/>
          <w:i w:val="false"/>
          <w:color w:val="000000"/>
          <w:sz w:val="28"/>
        </w:rPr>
        <w:t>
      6) бюджет тапшылығын қаржыландыру (профицитін пайдалану) – 16 155 117,7 мың теңге.";</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42" w:id="17"/>
    <w:p>
      <w:pPr>
        <w:spacing w:after="0"/>
        <w:ind w:left="0"/>
        <w:jc w:val="both"/>
      </w:pPr>
      <w:r>
        <w:rPr>
          <w:rFonts w:ascii="Times New Roman"/>
          <w:b w:val="false"/>
          <w:i w:val="false"/>
          <w:color w:val="000000"/>
          <w:sz w:val="28"/>
        </w:rPr>
        <w:t>
      "3. Аудандар (облыстық маңызы бар қалалар) бюджеттеріне 2018 жылға арналған әлеуметтік салық, төлем көзінен салық салынатын табыстардан ұсталатын жеке табыс салығы бойынша кірістерді бөлу нормативтері:</w:t>
      </w:r>
    </w:p>
    <w:bookmarkEnd w:id="17"/>
    <w:tbl>
      <w:tblPr>
        <w:tblW w:w="0" w:type="auto"/>
        <w:tblCellSpacing w:w="0" w:type="auto"/>
        <w:tblBorders>
          <w:top w:val="none"/>
          <w:left w:val="none"/>
          <w:bottom w:val="none"/>
          <w:right w:val="none"/>
          <w:insideH w:val="none"/>
          <w:insideV w:val="none"/>
        </w:tblBorders>
      </w:tblPr>
      <w:tblGrid>
        <w:gridCol w:w="2289"/>
        <w:gridCol w:w="10011"/>
      </w:tblGrid>
      <w:tr>
        <w:trPr>
          <w:trHeight w:val="30" w:hRule="atLeast"/>
        </w:trPr>
        <w:tc>
          <w:tcPr>
            <w:tcW w:w="228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ауданына</w:t>
            </w:r>
          </w:p>
        </w:tc>
        <w:tc>
          <w:tcPr>
            <w:tcW w:w="100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 пайыз</w:t>
            </w:r>
          </w:p>
        </w:tc>
      </w:tr>
      <w:tr>
        <w:trPr>
          <w:trHeight w:val="30" w:hRule="atLeast"/>
        </w:trPr>
        <w:tc>
          <w:tcPr>
            <w:tcW w:w="228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Аягөз ауданына</w:t>
            </w:r>
          </w:p>
        </w:tc>
        <w:tc>
          <w:tcPr>
            <w:tcW w:w="100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 пайыз</w:t>
            </w:r>
          </w:p>
        </w:tc>
      </w:tr>
      <w:tr>
        <w:trPr>
          <w:trHeight w:val="30" w:hRule="atLeast"/>
        </w:trPr>
        <w:tc>
          <w:tcPr>
            <w:tcW w:w="228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Бородулиха ауданына</w:t>
            </w:r>
          </w:p>
        </w:tc>
        <w:tc>
          <w:tcPr>
            <w:tcW w:w="100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 пайыз</w:t>
            </w:r>
          </w:p>
        </w:tc>
      </w:tr>
      <w:tr>
        <w:trPr>
          <w:trHeight w:val="30" w:hRule="atLeast"/>
        </w:trPr>
        <w:tc>
          <w:tcPr>
            <w:tcW w:w="228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ауданына</w:t>
            </w:r>
          </w:p>
        </w:tc>
        <w:tc>
          <w:tcPr>
            <w:tcW w:w="100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 пайыз</w:t>
            </w:r>
          </w:p>
        </w:tc>
      </w:tr>
      <w:tr>
        <w:trPr>
          <w:trHeight w:val="30" w:hRule="atLeast"/>
        </w:trPr>
        <w:tc>
          <w:tcPr>
            <w:tcW w:w="228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 ауданына</w:t>
            </w:r>
          </w:p>
        </w:tc>
        <w:tc>
          <w:tcPr>
            <w:tcW w:w="100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 пайыз</w:t>
            </w:r>
          </w:p>
        </w:tc>
      </w:tr>
      <w:tr>
        <w:trPr>
          <w:trHeight w:val="30" w:hRule="atLeast"/>
        </w:trPr>
        <w:tc>
          <w:tcPr>
            <w:tcW w:w="228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 ауданына</w:t>
            </w:r>
          </w:p>
        </w:tc>
        <w:tc>
          <w:tcPr>
            <w:tcW w:w="100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 пайыз</w:t>
            </w:r>
          </w:p>
        </w:tc>
      </w:tr>
      <w:tr>
        <w:trPr>
          <w:trHeight w:val="30" w:hRule="atLeast"/>
        </w:trPr>
        <w:tc>
          <w:tcPr>
            <w:tcW w:w="228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Көкпекті ауданына</w:t>
            </w:r>
          </w:p>
        </w:tc>
        <w:tc>
          <w:tcPr>
            <w:tcW w:w="100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 пайыз</w:t>
            </w:r>
          </w:p>
        </w:tc>
      </w:tr>
      <w:tr>
        <w:trPr>
          <w:trHeight w:val="30" w:hRule="atLeast"/>
        </w:trPr>
        <w:tc>
          <w:tcPr>
            <w:tcW w:w="228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ауданына</w:t>
            </w:r>
          </w:p>
        </w:tc>
        <w:tc>
          <w:tcPr>
            <w:tcW w:w="100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 пайыз</w:t>
            </w:r>
          </w:p>
        </w:tc>
      </w:tr>
      <w:tr>
        <w:trPr>
          <w:trHeight w:val="30" w:hRule="atLeast"/>
        </w:trPr>
        <w:tc>
          <w:tcPr>
            <w:tcW w:w="228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қаласына</w:t>
            </w:r>
          </w:p>
        </w:tc>
        <w:tc>
          <w:tcPr>
            <w:tcW w:w="100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 пайыз</w:t>
            </w:r>
          </w:p>
        </w:tc>
      </w:tr>
      <w:tr>
        <w:trPr>
          <w:trHeight w:val="30" w:hRule="atLeast"/>
        </w:trPr>
        <w:tc>
          <w:tcPr>
            <w:tcW w:w="228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Курчатов қаласына</w:t>
            </w:r>
          </w:p>
        </w:tc>
        <w:tc>
          <w:tcPr>
            <w:tcW w:w="100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 пайыз</w:t>
            </w:r>
          </w:p>
        </w:tc>
      </w:tr>
      <w:tr>
        <w:trPr>
          <w:trHeight w:val="30" w:hRule="atLeast"/>
        </w:trPr>
        <w:tc>
          <w:tcPr>
            <w:tcW w:w="228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қаласына</w:t>
            </w:r>
          </w:p>
        </w:tc>
        <w:tc>
          <w:tcPr>
            <w:tcW w:w="100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пайыз</w:t>
            </w:r>
          </w:p>
        </w:tc>
      </w:tr>
      <w:tr>
        <w:trPr>
          <w:trHeight w:val="30" w:hRule="atLeast"/>
        </w:trPr>
        <w:tc>
          <w:tcPr>
            <w:tcW w:w="228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ауданына</w:t>
            </w:r>
          </w:p>
        </w:tc>
        <w:tc>
          <w:tcPr>
            <w:tcW w:w="100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 пайыз</w:t>
            </w:r>
          </w:p>
        </w:tc>
      </w:tr>
      <w:tr>
        <w:trPr>
          <w:trHeight w:val="30" w:hRule="atLeast"/>
        </w:trPr>
        <w:tc>
          <w:tcPr>
            <w:tcW w:w="228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Шемонаиха ауданына</w:t>
            </w:r>
          </w:p>
        </w:tc>
        <w:tc>
          <w:tcPr>
            <w:tcW w:w="100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 пайыз;</w:t>
            </w:r>
          </w:p>
        </w:tc>
      </w:tr>
    </w:tbl>
    <w:bookmarkStart w:name="z43" w:id="18"/>
    <w:p>
      <w:pPr>
        <w:spacing w:after="0"/>
        <w:ind w:left="0"/>
        <w:jc w:val="both"/>
      </w:pPr>
      <w:r>
        <w:rPr>
          <w:rFonts w:ascii="Times New Roman"/>
          <w:b w:val="false"/>
          <w:i w:val="false"/>
          <w:color w:val="000000"/>
          <w:sz w:val="28"/>
        </w:rPr>
        <w:t>
      Бесқарағай, Глубокое, Зырян, Тарбағатай, Ұлан аудандарының және Риддер қаласының бюджеттеріне әлеуметтік салық, төлем көзінен салық салынатын табыстардан ұсталатын жеке табыс салығы, төлем көзінен салық салынбайтын табыстардан ұсталатын жеке табыс салығы, төлем көзінен салық салынбайтын шетелдік азаматтар табыстарынан ұсталатын жеке табыс салығы бойынша кірістерді бөлу нормативтері 2018 жылға 100 пайыз мөлшерінде белгіленсін.";</w:t>
      </w:r>
    </w:p>
    <w:bookmarkEnd w:id="18"/>
    <w:bookmarkStart w:name="z44" w:id="19"/>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мынадай редакцияда жазылсын.</w:t>
      </w:r>
    </w:p>
    <w:bookmarkEnd w:id="19"/>
    <w:bookmarkStart w:name="z45" w:id="20"/>
    <w:p>
      <w:pPr>
        <w:spacing w:after="0"/>
        <w:ind w:left="0"/>
        <w:jc w:val="both"/>
      </w:pPr>
      <w:r>
        <w:rPr>
          <w:rFonts w:ascii="Times New Roman"/>
          <w:b w:val="false"/>
          <w:i w:val="false"/>
          <w:color w:val="000000"/>
          <w:sz w:val="28"/>
        </w:rPr>
        <w:t>
      2. Осы шешім 2018 жылғы 1 қаңтардан бастап қолданысқа енгізіледі.</w:t>
      </w:r>
    </w:p>
    <w:bookmarkEnd w:id="2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Нәбиев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Шығыс Қазақстан облыстық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Головатюк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облыстық </w:t>
            </w:r>
            <w:r>
              <w:br/>
            </w:r>
            <w:r>
              <w:rPr>
                <w:rFonts w:ascii="Times New Roman"/>
                <w:b w:val="false"/>
                <w:i w:val="false"/>
                <w:color w:val="000000"/>
                <w:sz w:val="20"/>
              </w:rPr>
              <w:t xml:space="preserve">мәслихатының 2018 жылғы </w:t>
            </w:r>
            <w:r>
              <w:br/>
            </w:r>
            <w:r>
              <w:rPr>
                <w:rFonts w:ascii="Times New Roman"/>
                <w:b w:val="false"/>
                <w:i w:val="false"/>
                <w:color w:val="000000"/>
                <w:sz w:val="20"/>
              </w:rPr>
              <w:t xml:space="preserve">10 қазандағы </w:t>
            </w:r>
            <w:r>
              <w:br/>
            </w:r>
            <w:r>
              <w:rPr>
                <w:rFonts w:ascii="Times New Roman"/>
                <w:b w:val="false"/>
                <w:i w:val="false"/>
                <w:color w:val="000000"/>
                <w:sz w:val="20"/>
              </w:rPr>
              <w:t xml:space="preserve">№ 23/264-VI шешіміне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облыстық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2017 жылғы 13 желтоқсандағы </w:t>
            </w:r>
            <w:r>
              <w:br/>
            </w:r>
            <w:r>
              <w:rPr>
                <w:rFonts w:ascii="Times New Roman"/>
                <w:b w:val="false"/>
                <w:i w:val="false"/>
                <w:color w:val="000000"/>
                <w:sz w:val="20"/>
              </w:rPr>
              <w:t xml:space="preserve">№ 16/176-VI шешіміне </w:t>
            </w:r>
            <w:r>
              <w:br/>
            </w:r>
            <w:r>
              <w:rPr>
                <w:rFonts w:ascii="Times New Roman"/>
                <w:b w:val="false"/>
                <w:i w:val="false"/>
                <w:color w:val="000000"/>
                <w:sz w:val="20"/>
              </w:rPr>
              <w:t>1 қосымша</w:t>
            </w:r>
          </w:p>
        </w:tc>
      </w:tr>
    </w:tbl>
    <w:bookmarkStart w:name="z48" w:id="21"/>
    <w:p>
      <w:pPr>
        <w:spacing w:after="0"/>
        <w:ind w:left="0"/>
        <w:jc w:val="left"/>
      </w:pPr>
      <w:r>
        <w:rPr>
          <w:rFonts w:ascii="Times New Roman"/>
          <w:b/>
          <w:i w:val="false"/>
          <w:color w:val="000000"/>
        </w:rPr>
        <w:t xml:space="preserve"> 2018 жылға арналған облыстық бюджет</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9"/>
        <w:gridCol w:w="853"/>
        <w:gridCol w:w="549"/>
        <w:gridCol w:w="853"/>
        <w:gridCol w:w="5746"/>
        <w:gridCol w:w="37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7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кірістер (мың теңге)</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КIРICТЕР</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244 896 002,1</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32 468 522,4</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14 919 391,6</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14 919 391,6</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салынатын табыстардан ұсталатын жеке табыс салығы</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14 919 391,6</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 </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12 243 364,6</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12 243 364,6</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12 243 364,6</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5 305 766,2</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5 302 226,0</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бетіне жақын көздердегі су ресурстарын пайдаланғаны үшін төлем </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219 734,0</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Орманды пайдаланғаны үшiн төлем </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126 140,0</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ортаға эмиссия үшін төленетін төлемақы </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4 956 352,0</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3 540,2</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берушілерге Қазақстан Республикасына шетелдік жұмыс күшін тартуға рұқсатты бергені және (немесе) ұзартқаны үшін алым</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3 540,2</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1 830 246,5</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550 192,3</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10 348,0</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мемлекеттік кәсіпорындардың таза кірісінің бір бөлігінің түсімдері</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10 348,0</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пакеттеріне дивидендтер</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6 000,0</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акциялардың мемлекеттік пакетіне берілетін дивидендтер</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6 000,0</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 тұрған, заңды тұлғалардағы қатысу үлесіне кірістер</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заңды тулғаларға қатысу үлесіне кірістер</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124 915,0</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коммуналдық меншігіндегі мүлікті жалға беруден түсетін кірістер</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124 915,0</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408 847,1</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жергілікті атқарушы органдарына облыстық бюджеттен берілген бюджеттік кредиттер бойынша сыйақылар</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29 415,0</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жергілікті бюджеттен берілген бюджеттік кредиттер бойынша сыйақылар </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379 432,1</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582 948,4</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582 948,4</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қаржыландыратын мемлекеттік мекемелер салатын әкімшілік айыппұлдар, өсімпұлдар, санкциялар, өндіріп алулар </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47 145,2</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облыстардың, республикалық маңызы бар қаланың ішкі істер департаменттері, олардың аумақтық бөлімшелері салатын әкiмшiлiк айыппұлдар, өсiмпұлдар, санкциялар, өндiрiп алулар </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535 482,7</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жұмыстарына сотталғандардың еңбекақысынан ұсталатын түсімдер </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320,5</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697 105,8</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697 105,8</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бюджеттен қаржыландырылатын мемлекеттік мекемелердің дебиторлық, депоненттік берешегінің түсімі </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786,7</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жергілікті бюджеттен алынған, пайдаланылмаған қаражаттардың қайтарылуы </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57 643,7</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Жергіліктік бюджетке түсетін салықтық емес басқа да түсімдер</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104 318,5</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Өңірдің әлеуметтік-экономикалық дамуы мен оның инфрақұрылымын дамытуға жер қойнауын пайдаланушылардың аударымдары</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534 356,9</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3 267,8</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3 267,8</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3 267,8</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мекемелерге бекітілген мүлікті сатудан түсетін түсімдер </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3 267,8</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210 593 965,4</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 </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3 872 958,4</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3 872 958,4</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 </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113 848,2</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665,3</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облыстық бюджеттің ысырабын өтеуге арналған трансферттер түсімдері</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3 758 444,0</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206 721 007,0</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 </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206 721 007,0</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16 539 076,0</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27 024 321,0</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163 157 610,0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2"/>
        <w:gridCol w:w="662"/>
        <w:gridCol w:w="899"/>
        <w:gridCol w:w="899"/>
        <w:gridCol w:w="6269"/>
        <w:gridCol w:w="290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9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шығындар (мың теңге)</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248 040 815,9</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2 944 986,6</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2 193 281,9</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60 145,3</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58 257,3</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1 888,0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әкiмінің аппараты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1 884 720,6</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1 471 313,6</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137 931,0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209 619,0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65 857,0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248 416,0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247 628,0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276 895,1</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144 032,2</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108 764,2</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35 268,0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мемлекеттік сатып алу және коммуналдық меншік басқармасы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132 862,9</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активтер мен сатып алуды басқару саласындағы мемлекеттік саясатты іске асыру жөніндегі қызметтер</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110 326,5</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19 546,4</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2 990,0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230 845,0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230 845,0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222 578,0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3 787,0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4 480,0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243 964,6</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243 964,6</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167 927,6</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76 037,0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672 545,4</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49 165,0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басқармасы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49 165,0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42 911,0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дайындау және облыстық ауқымдағы аумақтық қорғанысы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6 254,0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623 380,4</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421 586,4</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401 186,0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20 400,4</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басқармасы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201 794,0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жұмылдыру дайындығы саласындағы мемлекеттік саясатты іске асыру жөніндегі қызметтер</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45 468,0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жұмылдыру дайындығы және жұмылдыру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156 108,0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11 978 806,6</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11 978 806,6</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11 978 806,6</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тәртіптті және қауіпсіздікті сақтауды қамтамасыз ету саласындағы мемлекеттік саясатты іске асыру жөніндегі қызметтер</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10 451 946,9</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9 175,0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1 230 838,7</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тұратын жері және құжаттары жоқ адамдарды орналастыру қызметтері</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86 633,0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тәртіппен тұткындалған адамдарды ұстауды ұйымдастыру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131 909,0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жануарларды ұстауды ұйымдастыру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35 534,0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32 770,0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37 152 335,8</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9 144,1</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9 144,1</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9 144,1</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15 194 915,4</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9 162 258,0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2 396 301,0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1 762 132,0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орта білім беру ұйымдарын жан басына шаққандағы қаржыландыруды сынақтан өткізуге берілетін ағымдағы нысаналы трансферттер</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211 656,0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155 157,0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тілдік курстар өтілінен өткен мұғалімдерге үстемақы төлеу үшін және оқу кезеңінде негізгі қызметкерді алмастырғаны үшін мұғалімдерге үстемақы төлеу үшін берілетін ағымдағы нысаналы трансферттер</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265 219,0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(облыстық маңызы бар қалалардың) бюджеттеріне жаңартылған білім беру мазмұны бойынша бастауыш, негізгі және жалпы орта білімнің оқу бағдарламаларын іске асыратын білім беру ұйымдарының мұғалімдеріне қосымша ақы төлеуге және жергілікті бюджеттердің қаражаты есебінен шығыстардың осы бағыт бойынша төленген сомаларын өтеуге берілетін ағымдағы нысаналы трансферттер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3 972 487,0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ұлттық біліктілік тестінен өткен және бастауыш, негізгі және жалпы орта білімнің білім беру бағдарламаларын іске асыратын мұғалімдерге педагогикалық шеберлік біліктілігі үшін қосымша ақы төлеуге берілетін ағымдағы нысаналы трансферттер</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399 306,0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2 330 214,8</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1 929 363,8</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400 851,0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3 702 442,6</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бастауыш, негізгі орта және жалпы орта білім беру объектілерін салуға және реконструкциялауға берілетін нысаналы даму трансферттерi</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2 449 134,1</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1 234 790,6</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 объектілерін салу және реконструкциялау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18 517,9</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10 333 790,8</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480 737,0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480 737,0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9 853 053,8</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9 853 053,8</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2 292 258,0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1 005 637,0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1 005 637,0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1 286 621,0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кадрлардың біліктілігін арттыру, даярлау және қайта даярлау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1 286 621,0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 бiлiм беру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218 793,0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218 793,0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218 793,0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9 103 434,5</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441 055,0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жүйесіндегі мемлекеттік білім беру ұйымдарының күрделі шығыстары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441 055,0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8 662 379,5</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122 020,0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 үшін оқулықтар мен оқу-әдiстемелiк кешендерді сатып алу және жеткізу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135 233,0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 мектеп олимпиадаларын, мектептен тыс іс-шараларды және конкурстар өткізу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659 030,0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128 465,0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проблемалары бар балалар мен жасөспірімдердің оңалту және әлеуметтік бейімдеу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200 974,0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595 855,0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935 903,0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5 884 503,5</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11 611 418,8</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3 442 799,0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698 535,9</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434 263,0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150 278,0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кепілдендірілген көлемін қосымша қамтамасыз ету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112 573,9</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сот шешімі негізінде жүзеге асырылатын жыныстық құмарлықты төмендетуге арналған іс-шараларды жүргізу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1 421,0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2 744 263,1</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2 744 263,1</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1 892 082,0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1 892 082,0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1 892 082,0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71 535,1</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71 535,1</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71 535,1</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6 205 002,7</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6 205 002,7</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179 016,0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ЖИТС-тің алдын алу және оған қарсы күрес жөніндегі іс-шараларды іске асыру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140 557,0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48 688,0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85 675,0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денсаулық сақтау органдарының күрделі шығыстары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22 886,0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5 728 180,7</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11 465 007,2</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6 614 711,7</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5 236 255,3</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1 417 222,2</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Тірек-қозғалу аппаратының қызметі бұзылған балаларға арналған мемлекеттік медициналық-әлеуметтік мекемелерде (ұйымдарда), арнаулы әлеуметтік қызметтер көрсету орталықтарында, әлеуметтік қызмет көрсету орталықтарында мүгедек балалар үшін арнаулы әлеуметтік қызметтер көрсету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228 417,8</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1 796 835,5</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 орталықтарында қарттарға, мүгедектерге, оның ішінде мүгедек балаларға арнаулы әлеуметтік қызметтер көрсету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482 345,8</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338 779,0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мемлекеттік атаулы әлеуметтік көмек төлеуге берілетін ағымдағы нысаналы трансферттер</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628 703,0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Халықты жұмыспен қамту орталықтарына әлеуметтік жұмыс жөніндегі консультанттар мен ассистенттерді енгізуге берілетін ағымдағы нысаналы трансферттер</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343 952,0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1 377 022,0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1 204 769,0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172 253,0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1 434,4</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қамтамасыз ету объектілерін салу және реконструкциялау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1 434,4</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688 123,1</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688 123,1</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әлеуметтік қолдау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678 093,1</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мүгедектерді жұмысқа орналастыру үшін арнайы жұмыс орындарын құруға жұмыс берушінің шығындарын субсидиялауға берілетін ағымдағы нысаналы трансферттер</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10 030,0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4 162 172,4</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4 034 957,2</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255 041,1</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14 636,0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арнаулы әлеуметтік қызметтер көрсету стандарттарын енгізуге берілетін ағымдағы нысаналы трансферттер</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2 402,0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261 954,0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еңбек нарығын дамытуға бағытталған, ағымдағы іс-шараларды іске асыру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4 528,0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нәтижелі жұмыспен қамтуды және жаппай кәсіпкерлікті дамыту бағдарламасы шеңберінде, еңбек нарығын дамытуға бағытталған, іс-шараларын іске асыруға берілетін ағымдағы нысаналы трансферттер</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1 614 168,5</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асыруға берілетін ағымдағы нысаналы трансферттер</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399 172,0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24 124,0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46 200,0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145 967,0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1 266 764,6</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10 712,0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10 712,0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мемлекеттік еңбек инспекциясы басқармасы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116 503,2</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қатынастарын реттеу саласында мемлекеттік саясатты іске асыру бойынша қызметтер</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98 296,2</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18 207,0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35 498 050,3</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14 440 234,8</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39 205,0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мемлекет мұқтажы үшін жер учаскелерін алуға берілетін ағымдағы нысаналы трансферттер</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39 205,0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93 212,0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93 212,0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341 575,5</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341 575,5</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13 910,0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үйлерде энергетикалық аудит жүргізу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13 910,0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13 952 332,3</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коммуналдық тұрғын үй қорының тұрғын үйін салуға және (немесе) реконструкциялауға берілетін нысаналы даму трансферттері</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2 654 615,4</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инженерлік-коммуникациялық инфрақұрылымды дамытуға және (немесе) жайластыруға берілетін нысаналы даму трансферттері</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11 297 716,9</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21 057 815,5</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21 057 815,5</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150 885,5</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сумен жабдықтау және су бұру жүйелерін дамытуға берілетін нысаналы даму трансферттері</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2 731 470,9</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(облыстық маңызы бар қалалардың) бюджеттеріне елді мекендерді сумен жабдықтау және су бұру жүйелерін дамытуға берілетін нысаналы даму трансферттері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12 960 573,9</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414 031,0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2 343 515,4</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нысаналы даму трансферттері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2 456 501,8</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11 471 053,3</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2 990 770,0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2 985 904,8</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324 617,8</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1 506 733,0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1 154 554,0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4 865,2</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4 865,2</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5 498 264,9</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5 495 464,9</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42 562,0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74 398,0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5 215 098,9</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1 659,0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161 222,0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2 800,0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2 800,0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1 820 721,2</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754 759,2</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754 759,2</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тілдерді дамыту басқармасы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131 291,0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дамыту саласындағы мемлекеттік саясатты іске асыру жөніндегі қызметтер</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47 515,0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75 484,0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7 425,0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934 671,0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кiтапханалардың жұмыс iстеуiн қамтамасыз ету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474 930,0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459 741,0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1 161 297,2</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503 892,0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373 133,0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116 159,0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14 600,0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539 700,7</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және архив ісін басқару саласындағы мемлекеттік саясатты іске асыру жөніндегі қызметтер</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69 395,0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16 809,0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244 282,3</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209 214,4</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туризм және сыртқы байланыстар басқармасы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117 704,5</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туризм және сыртқы байланыс саласындағы мемлекеттік саясатты іске асыру жөніндегі қызметтер</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47 572,5</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69 184,0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1 509 830,9</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1 509 830,9</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615 652,0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шаруашылық-ауыз сумен жабдықтау үшін жерасты суларына іздестіру-барлау жұмыстарын ұйымдастыру және жүргізу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615 652,0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894 178,9</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жылу-энергетикалық жүйесін дамытуға берілетін нысаналы даму трансферттері</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481 583,7</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маусымын іркіліссіз өткізу үшін энергия өндіруші ұйымдардың отын сатып алуға шығындарын субсидиялау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412 443,2</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20 957 853,6</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17 446 464,7</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16 904 881,0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136 297,0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қолдау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800 584,0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44 296,0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тауарларын өндірушілерге су жеткізу бойынша көрсетілетін қызметтердің құнын субсидиялау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164 061,0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тәжірибені тарату және енгізу жөніндегі қызметтер</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24 000,0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13 702,0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1 179 382,0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Тұқымдық және көшет отырғызылатын материалдың сорттық және себу сапаларын анықтау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41 278,0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3 577,0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1 600 000,0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2 996 080,0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мал шаруашылығын дамытуды, мал шаруашылығы өнімдерінің өнімділігі мен сапасын арттыруды субсидиялау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7 637 596,0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Агроөнеркәсіптік кешен саласындағы дайындаушы ұйымдарға есептелген қосылған құн салығы шегінде бюджетке төленген қосылған құн салығының сомасын субсидиялау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32 368,0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38 334,0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алуға кредит беру, сондай-ақ лизинг кезінде сыйақы мөлшерлемесін субсидиялау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1 675 346,0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369 000,0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бағадарламасы шеңберінде микрокредиттерді ішінара кепілдендіру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40 003,0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кәсіпкерлікке оқыту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108 977,0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246 522,7</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246 522,7</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295 061,0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ветеринария саласындағы мемлекеттік саясатты іске асыру жөніндегі қызметтер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54 754,0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5 493,0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сақтау пунктына ветеринариялық препараттарды тасымалдау бойынша қызметтер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16 309,0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59 054,0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бірдейлендіруді жүргізу үшін ветеринариялық мақсаттағы бұйымдар мен атрибуттарды, жануарға арналған ветеринариялық паспортты орталықтандырып сатып алу және оларды аудандардың (облыстық маңызы бар қалалардың) жергілікті атқарушы органдарына тасымалдау (жеткізу)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ветеринариялық ұйымдарды материалдық-техникалық жабдықтау үшін, қызметкелердің жеке қорғану заттарын, аспаптарды, құралдарды, техниканы, жабдықтарды және инвентарды орталықтандырып сатып алу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8 208,0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148 743,0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734 643,0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734 643,0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аймақтары мен су объектiлерi белдеулерiн белгiлеу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6 720,0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су шаруашылығы құрылыстарының жұмыс істеуін қамтамасыз ету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727 923,0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1 650 322,0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1 650 322,0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1 628 428,0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дүниесін қорғау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21 894,0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750 962,8</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711 108,7</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122 818,0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153 701,7</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1 591,0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140 102,0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113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292 896,0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39 854,1</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объектілерін дамыту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39 854,1</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375 461,1</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297 971,1</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жер қатынастарын реттеу саласындағы мемлекеттік саясатты іске асыру жөніндегі қызметтер</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150 165,5</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4 119,0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143 686,6</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жердiң пайдаланылуы мен қорғалуын бақылау басқармасы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77 490,0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жердiң пайдаланылуы мен қорғалуын бақылау саласындағы мемлекеттік саясатты іске асыру жөніндегі қызметтер</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62 060,0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15 430,0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9 755 711,1</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9 755 711,1</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9 690 864,1</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сәулет және қала құрылысы саласындағы мемлекеттік саясатты іске асыру жөніндегі қызметтер</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146 139,7</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3 754,4</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157 900,0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нысаналы даму трансферттері</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9 383 070,0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64 847,0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54 366,0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10 481,0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22 089 402,1</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16 932 693,7</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16 932 693,7</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4 945 750,5</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2 813 234,2</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 бюджеттеріне көлік инфрақұрылымын дамытуға берілетін нысаналы даму трансферттері</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4 900 923,6</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автомобиль жолдарын және елді-мекендердің көшелерін күрделі және орташа жөндеу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2 440 028,7</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1 832 756,7</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көлiгi</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285 313,7</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285 313,7</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шешімі бойынша тұрақты ішкі әуе тасымалдарды субсидиялау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285 313,7</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4 871 394,7</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4 871 394,7</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107 281,2</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460 233,0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3 447,0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3 680 183,5</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нысаналы даму трансферттері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620 250,0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9 190 439,1</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2 743 658,6</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2 099 810,0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жеке кәсіпкерлікті қолдау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кредиттер бойынша пайыздық мөлшерлемені субсидиялау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1 709 496,0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шағын және орта бизнеске кредиттерді ішінара кепілдендіру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156 010,0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бағадарламасы шеңберінде микрокредиттерді ішінара кепілдендіру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84 304,0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643 848,6</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индустриялық инфрақұрылымды дамыту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643 848,6</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6 446 780,5</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133 638,0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 орталығы" мемлекеттік мекемесінің қызметін қамтамасыз ету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133 638,0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703 573,0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703 573,0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260 197,0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260 197,0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2 512 798,0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2 512 798,0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224 460,3</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208 586,3</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15 874,0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2 267 599,9</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 бюджеттеріне Өңірлерді дамытудың 2020 жылға дейінгі бағдарламасы шеңберінде инженерлік инфрақұрылымды дамыту үшін берілетін нысаналы даму трансферттері</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2 259 082,4</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инженерлік инфрақұрылымды дамыту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8 517,5</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344 514,3</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344 514,3</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43 909,7</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43 909,7</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43 909,7</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26 357,0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17 552,7</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61 699 465,4</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61 699 465,4</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61 699 465,4</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56 666 675,0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78 902,8</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2 007,7</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4 903 015,0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48 864,9</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10 959 661,9</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15 584 827,5</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58 260,0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58 260,0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58 260,0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кәсіпкерлікті дамытуға жәрдемдесу үшін бюджеттік кредиттер беру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58 260,0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9 636 712,5</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9 636 712,5</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1 794 185,0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жылу, сумен жабдықтау және су бұру жүйелерін реконструкция және құрылыс үшін кредит беру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1 794 185,0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7 842 527,5</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тұрғын үй жобалауға және салуға кредит беру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7 842 527,5</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4 308 241,0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3 266 629,0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3 266 629,0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кәсіпкерлікті дамытуға жәрдемдесу үшін бюджеттік кредиттер беру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3 266 629,0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1 041 612,0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1 041 612,0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1 041 612,0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1 581 614,0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1 581 614,0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1 581 614,0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инвестициялық саясатты іске асыруға "Даму" кәсіпкерлікті дамыту қоры" АҚ-ға кредит беру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650 000,0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Моноқалаларда, кіші қалаларда және ауылдық елді мекендерде кәсіпкерлікті дамытуға жәрдемдесуге кредит беру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931 614,0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4 625 165,6</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4 625 165,6</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4 625 165,6</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жергілікті атқарушы органдарына облыстық бюджеттен берілген бюджеттік кредиттерді өтеу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2 157 582,6</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жергілікті бюджеттен берілген бюджеттік кредиттерді өтеу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2 467 583,0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2 050 642,0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2 050 642,0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2 050 642,0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2 050 642,0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2 050 642,0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2 050 642,0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-16 155 117,7</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16 155 117,7</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14 316 611,0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14 316 611,0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эмиссиялық бағалы қағаздар</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7 314 648,0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7 001 963,0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5 747 484,6</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5 747 484,6</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5 747 484,6</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борышын өтеу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1 329 161,0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4 418 323,6</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7 585 991,3</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7 585 991,3</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7 585 991,3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