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0e003" w14:textId="860e00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Шығыс Қазақстан облысы әкімдігінің кейбір қаулыларына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әкімдігінің 2018 жылғы 29 мамырдағы № 155 қаулысы. Шығыс Қазақстан облысының Әділет департаментінде 2018 жылғы 25 маусымда № 5652 болып тіркелді. Күші жойылды - Шығыс Қазақстан облысы әкімдігінің 2020 жылғы 10 наурыздағы № 69 қаулысымен.</w:t>
      </w:r>
    </w:p>
    <w:p>
      <w:pPr>
        <w:spacing w:after="0"/>
        <w:ind w:left="0"/>
        <w:jc w:val="both"/>
      </w:pPr>
      <w:r>
        <w:rPr>
          <w:rFonts w:ascii="Times New Roman"/>
          <w:b w:val="false"/>
          <w:i w:val="false"/>
          <w:color w:val="ff0000"/>
          <w:sz w:val="28"/>
        </w:rPr>
        <w:t xml:space="preserve">
      Ескерту. Күші жойылды - Шығыс Қазақстан облысы әкімдігінің 10.03.2020 </w:t>
      </w:r>
      <w:r>
        <w:rPr>
          <w:rFonts w:ascii="Times New Roman"/>
          <w:b w:val="false"/>
          <w:i w:val="false"/>
          <w:color w:val="ff0000"/>
          <w:sz w:val="28"/>
        </w:rPr>
        <w:t>№ 69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ЗҚАИ-ның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27-бабының </w:t>
      </w:r>
      <w:r>
        <w:rPr>
          <w:rFonts w:ascii="Times New Roman"/>
          <w:b w:val="false"/>
          <w:i w:val="false"/>
          <w:color w:val="000000"/>
          <w:sz w:val="28"/>
        </w:rPr>
        <w:t>2-тармағына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16-бабына</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бұйрығына</w:t>
      </w:r>
      <w:r>
        <w:rPr>
          <w:rFonts w:ascii="Times New Roman"/>
          <w:b w:val="false"/>
          <w:i w:val="false"/>
          <w:color w:val="000000"/>
          <w:sz w:val="28"/>
        </w:rPr>
        <w:t xml:space="preserve"> өзгерістер мен толықтыру енгізу туралы" Қазақстан Республикасы Білім және ғылым министрінің 2017 жылғы 25 желтоқсандағы № 650 (Нормативтік құқықтық актілерді мемлекеттік тіркеу тізілімінде тіркелген нөмірі 16271) </w:t>
      </w:r>
      <w:r>
        <w:rPr>
          <w:rFonts w:ascii="Times New Roman"/>
          <w:b w:val="false"/>
          <w:i w:val="false"/>
          <w:color w:val="000000"/>
          <w:sz w:val="28"/>
        </w:rPr>
        <w:t>бұйрығына</w:t>
      </w:r>
      <w:r>
        <w:rPr>
          <w:rFonts w:ascii="Times New Roman"/>
          <w:b w:val="false"/>
          <w:i w:val="false"/>
          <w:color w:val="000000"/>
          <w:sz w:val="28"/>
        </w:rPr>
        <w:t xml:space="preserve"> сәйкес Шығыс Қазақстан облысының әкімдігі ҚАУЛЫ ЕТЕДІ:</w:t>
      </w:r>
    </w:p>
    <w:bookmarkEnd w:id="0"/>
    <w:bookmarkStart w:name="z2" w:id="1"/>
    <w:p>
      <w:pPr>
        <w:spacing w:after="0"/>
        <w:ind w:left="0"/>
        <w:jc w:val="both"/>
      </w:pPr>
      <w:r>
        <w:rPr>
          <w:rFonts w:ascii="Times New Roman"/>
          <w:b w:val="false"/>
          <w:i w:val="false"/>
          <w:color w:val="000000"/>
          <w:sz w:val="28"/>
        </w:rPr>
        <w:t xml:space="preserve">
      1. Шығыс Қазақстан облысы әкімдігінің кейбір қаулыларына осы қаулының </w:t>
      </w:r>
      <w:r>
        <w:rPr>
          <w:rFonts w:ascii="Times New Roman"/>
          <w:b w:val="false"/>
          <w:i w:val="false"/>
          <w:color w:val="000000"/>
          <w:sz w:val="28"/>
        </w:rPr>
        <w:t>қосымшасына</w:t>
      </w:r>
      <w:r>
        <w:rPr>
          <w:rFonts w:ascii="Times New Roman"/>
          <w:b w:val="false"/>
          <w:i w:val="false"/>
          <w:color w:val="000000"/>
          <w:sz w:val="28"/>
        </w:rPr>
        <w:t xml:space="preserve"> сәйкес өзгерістер енгізілсін.</w:t>
      </w:r>
    </w:p>
    <w:bookmarkEnd w:id="1"/>
    <w:bookmarkStart w:name="z3" w:id="2"/>
    <w:p>
      <w:pPr>
        <w:spacing w:after="0"/>
        <w:ind w:left="0"/>
        <w:jc w:val="both"/>
      </w:pPr>
      <w:r>
        <w:rPr>
          <w:rFonts w:ascii="Times New Roman"/>
          <w:b w:val="false"/>
          <w:i w:val="false"/>
          <w:color w:val="000000"/>
          <w:sz w:val="28"/>
        </w:rPr>
        <w:t xml:space="preserve">
      2. Облыс әкімінің аппараты, облыстың білім басқармасы Қазақстан Республикасының заңнамасында белгіленген тәртіпте: </w:t>
      </w:r>
    </w:p>
    <w:bookmarkEnd w:id="2"/>
    <w:bookmarkStart w:name="z4" w:id="3"/>
    <w:p>
      <w:pPr>
        <w:spacing w:after="0"/>
        <w:ind w:left="0"/>
        <w:jc w:val="both"/>
      </w:pPr>
      <w:r>
        <w:rPr>
          <w:rFonts w:ascii="Times New Roman"/>
          <w:b w:val="false"/>
          <w:i w:val="false"/>
          <w:color w:val="000000"/>
          <w:sz w:val="28"/>
        </w:rPr>
        <w:t>
      1) осы қаулыны аумақтық әділет органында мемлекеттік тіркеуді;</w:t>
      </w:r>
    </w:p>
    <w:bookmarkEnd w:id="3"/>
    <w:bookmarkStart w:name="z5" w:id="4"/>
    <w:p>
      <w:pPr>
        <w:spacing w:after="0"/>
        <w:ind w:left="0"/>
        <w:jc w:val="both"/>
      </w:pPr>
      <w:r>
        <w:rPr>
          <w:rFonts w:ascii="Times New Roman"/>
          <w:b w:val="false"/>
          <w:i w:val="false"/>
          <w:color w:val="000000"/>
          <w:sz w:val="28"/>
        </w:rPr>
        <w:t>
      2) осы әкімдіктің қаулысы мемлекеттік тіркелген күннен бастап күнтізбелік он күн ішінде оның көшірмелерін қағаз және электрондық түрде қазақ және орыс тілдерінде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жіберуді;</w:t>
      </w:r>
    </w:p>
    <w:bookmarkEnd w:id="4"/>
    <w:bookmarkStart w:name="z6" w:id="5"/>
    <w:p>
      <w:pPr>
        <w:spacing w:after="0"/>
        <w:ind w:left="0"/>
        <w:jc w:val="both"/>
      </w:pPr>
      <w:r>
        <w:rPr>
          <w:rFonts w:ascii="Times New Roman"/>
          <w:b w:val="false"/>
          <w:i w:val="false"/>
          <w:color w:val="000000"/>
          <w:sz w:val="28"/>
        </w:rPr>
        <w:t xml:space="preserve">
      3) осы қаулы мемлекеттік тіркелгеннен кейін күнтізбелік он күн ішінде оның көшірмелерін облысы аумағында таралатын мерзімді баспа басылымдарында ресми жариялауға жіберуді; </w:t>
      </w:r>
    </w:p>
    <w:bookmarkEnd w:id="5"/>
    <w:bookmarkStart w:name="z7" w:id="6"/>
    <w:p>
      <w:pPr>
        <w:spacing w:after="0"/>
        <w:ind w:left="0"/>
        <w:jc w:val="both"/>
      </w:pPr>
      <w:r>
        <w:rPr>
          <w:rFonts w:ascii="Times New Roman"/>
          <w:b w:val="false"/>
          <w:i w:val="false"/>
          <w:color w:val="000000"/>
          <w:sz w:val="28"/>
        </w:rPr>
        <w:t>
      4) осы қаулы ресми жарияланғаннан кейін Шығыс Қазақстан облысы әкімінің интернет-ресурсында орналастыруды қамтамасыз етсін.</w:t>
      </w:r>
    </w:p>
    <w:bookmarkEnd w:id="6"/>
    <w:bookmarkStart w:name="z8" w:id="7"/>
    <w:p>
      <w:pPr>
        <w:spacing w:after="0"/>
        <w:ind w:left="0"/>
        <w:jc w:val="both"/>
      </w:pPr>
      <w:r>
        <w:rPr>
          <w:rFonts w:ascii="Times New Roman"/>
          <w:b w:val="false"/>
          <w:i w:val="false"/>
          <w:color w:val="000000"/>
          <w:sz w:val="28"/>
        </w:rPr>
        <w:t>
      3. Осы қаулының орындалуын бақылау облыс әкімінің әлеуметтік мәселелері жөніндегі орынбасарына жүктелсін.</w:t>
      </w:r>
    </w:p>
    <w:bookmarkEnd w:id="7"/>
    <w:bookmarkStart w:name="z9" w:id="8"/>
    <w:p>
      <w:pPr>
        <w:spacing w:after="0"/>
        <w:ind w:left="0"/>
        <w:jc w:val="both"/>
      </w:pPr>
      <w:r>
        <w:rPr>
          <w:rFonts w:ascii="Times New Roman"/>
          <w:b w:val="false"/>
          <w:i w:val="false"/>
          <w:color w:val="000000"/>
          <w:sz w:val="28"/>
        </w:rPr>
        <w:t>
      4. Осы қаулы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Шығыс Қазақстан облысының </w:t>
            </w:r>
            <w:r>
              <w:br/>
            </w:r>
            <w:r>
              <w:rPr>
                <w:rFonts w:ascii="Times New Roman"/>
                <w:b w:val="false"/>
                <w:i/>
                <w:color w:val="000000"/>
                <w:sz w:val="20"/>
              </w:rPr>
              <w:t xml:space="preserve">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2018 жылғы "29" мамырдағы </w:t>
            </w:r>
            <w:r>
              <w:br/>
            </w:r>
            <w:r>
              <w:rPr>
                <w:rFonts w:ascii="Times New Roman"/>
                <w:b w:val="false"/>
                <w:i w:val="false"/>
                <w:color w:val="000000"/>
                <w:sz w:val="20"/>
              </w:rPr>
              <w:t xml:space="preserve">№ 155 қаулысымен </w:t>
            </w:r>
            <w:r>
              <w:br/>
            </w:r>
            <w:r>
              <w:rPr>
                <w:rFonts w:ascii="Times New Roman"/>
                <w:b w:val="false"/>
                <w:i w:val="false"/>
                <w:color w:val="000000"/>
                <w:sz w:val="20"/>
              </w:rPr>
              <w:t>бекітілген</w:t>
            </w:r>
          </w:p>
        </w:tc>
      </w:tr>
    </w:tbl>
    <w:bookmarkStart w:name="z11" w:id="9"/>
    <w:p>
      <w:pPr>
        <w:spacing w:after="0"/>
        <w:ind w:left="0"/>
        <w:jc w:val="left"/>
      </w:pPr>
      <w:r>
        <w:rPr>
          <w:rFonts w:ascii="Times New Roman"/>
          <w:b/>
          <w:i w:val="false"/>
          <w:color w:val="000000"/>
        </w:rPr>
        <w:t xml:space="preserve"> Шығыс Қазақстан облысы әкімдігінің өзгерістер енгізілетін қаулыларының тізбесі</w:t>
      </w:r>
    </w:p>
    <w:bookmarkEnd w:id="9"/>
    <w:bookmarkStart w:name="z12" w:id="10"/>
    <w:p>
      <w:pPr>
        <w:spacing w:after="0"/>
        <w:ind w:left="0"/>
        <w:jc w:val="both"/>
      </w:pPr>
      <w:r>
        <w:rPr>
          <w:rFonts w:ascii="Times New Roman"/>
          <w:b w:val="false"/>
          <w:i w:val="false"/>
          <w:color w:val="000000"/>
          <w:sz w:val="28"/>
        </w:rPr>
        <w:t xml:space="preserve">
      1. Шығыс Қазақстан облысы әкімдігінің 2015 жылғы 2 қыркүйектегі № 225 "Отбасы және балалар саласында көрсетілетін мемлекеттік қызметтер регламенттерін бекіту туралы" (Нормативтік құқықтық актілерді мемлекеттік тіркеу тізілімінде тіркелген нөмірі 4175, "Әділет" ақпараттық-құқықтық жүйесінде 2015 жылғы 16 қарашада, "Рудный Алтай" газетінде 2015 жылғы 18 қарашада № 136, 2015 жылғы 20 қарашада № 137, 2015 жылғы 23 қарашада № 138, "Дидар" газетінде 2015 жылғы 17 қарашада № 132, 2015 жылғы 19 қарашада № 133 жарияланды) </w:t>
      </w:r>
      <w:r>
        <w:rPr>
          <w:rFonts w:ascii="Times New Roman"/>
          <w:b w:val="false"/>
          <w:i w:val="false"/>
          <w:color w:val="000000"/>
          <w:sz w:val="28"/>
        </w:rPr>
        <w:t>қаулысына</w:t>
      </w:r>
      <w:r>
        <w:rPr>
          <w:rFonts w:ascii="Times New Roman"/>
          <w:b w:val="false"/>
          <w:i w:val="false"/>
          <w:color w:val="000000"/>
          <w:sz w:val="28"/>
        </w:rPr>
        <w:t xml:space="preserve"> келесі өзгерістер енгізілсін:</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bookmarkStart w:name="z14" w:id="11"/>
    <w:p>
      <w:pPr>
        <w:spacing w:after="0"/>
        <w:ind w:left="0"/>
        <w:jc w:val="both"/>
      </w:pPr>
      <w:r>
        <w:rPr>
          <w:rFonts w:ascii="Times New Roman"/>
          <w:b w:val="false"/>
          <w:i w:val="false"/>
          <w:color w:val="000000"/>
          <w:sz w:val="28"/>
        </w:rPr>
        <w:t>
      3) тармақша мынадай редакцияда жазылсын:</w:t>
      </w:r>
    </w:p>
    <w:bookmarkEnd w:id="11"/>
    <w:bookmarkStart w:name="z15" w:id="12"/>
    <w:p>
      <w:pPr>
        <w:spacing w:after="0"/>
        <w:ind w:left="0"/>
        <w:jc w:val="both"/>
      </w:pPr>
      <w:r>
        <w:rPr>
          <w:rFonts w:ascii="Times New Roman"/>
          <w:b w:val="false"/>
          <w:i w:val="false"/>
          <w:color w:val="000000"/>
          <w:sz w:val="28"/>
        </w:rPr>
        <w:t xml:space="preserve">
      "3)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2"/>
    <w:bookmarkStart w:name="z16" w:id="13"/>
    <w:p>
      <w:pPr>
        <w:spacing w:after="0"/>
        <w:ind w:left="0"/>
        <w:jc w:val="both"/>
      </w:pPr>
      <w:r>
        <w:rPr>
          <w:rFonts w:ascii="Times New Roman"/>
          <w:b w:val="false"/>
          <w:i w:val="false"/>
          <w:color w:val="000000"/>
          <w:sz w:val="28"/>
        </w:rPr>
        <w:t>
      12) тармақша мынадай редакцияда жазылсын:</w:t>
      </w:r>
    </w:p>
    <w:bookmarkEnd w:id="13"/>
    <w:bookmarkStart w:name="z17" w:id="14"/>
    <w:p>
      <w:pPr>
        <w:spacing w:after="0"/>
        <w:ind w:left="0"/>
        <w:jc w:val="both"/>
      </w:pPr>
      <w:r>
        <w:rPr>
          <w:rFonts w:ascii="Times New Roman"/>
          <w:b w:val="false"/>
          <w:i w:val="false"/>
          <w:color w:val="000000"/>
          <w:sz w:val="28"/>
        </w:rPr>
        <w:t>
      "12)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w:t>
      </w:r>
    </w:p>
    <w:bookmarkEnd w:id="14"/>
    <w:bookmarkStart w:name="z18" w:id="15"/>
    <w:p>
      <w:pPr>
        <w:spacing w:after="0"/>
        <w:ind w:left="0"/>
        <w:jc w:val="both"/>
      </w:pPr>
      <w:r>
        <w:rPr>
          <w:rFonts w:ascii="Times New Roman"/>
          <w:b w:val="false"/>
          <w:i w:val="false"/>
          <w:color w:val="000000"/>
          <w:sz w:val="28"/>
        </w:rPr>
        <w:t xml:space="preserve">
      көрсетілген қаулымен бекітілген "Қорғаншылық және қамқоршылық жөнінде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15"/>
    <w:bookmarkStart w:name="z19" w:id="16"/>
    <w:p>
      <w:pPr>
        <w:spacing w:after="0"/>
        <w:ind w:left="0"/>
        <w:jc w:val="both"/>
      </w:pPr>
      <w:r>
        <w:rPr>
          <w:rFonts w:ascii="Times New Roman"/>
          <w:b w:val="false"/>
          <w:i w:val="false"/>
          <w:color w:val="000000"/>
          <w:sz w:val="28"/>
        </w:rPr>
        <w:t xml:space="preserve">
      көрсетілген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 </w:t>
      </w:r>
    </w:p>
    <w:bookmarkEnd w:id="16"/>
    <w:bookmarkStart w:name="z20" w:id="17"/>
    <w:p>
      <w:pPr>
        <w:spacing w:after="0"/>
        <w:ind w:left="0"/>
        <w:jc w:val="both"/>
      </w:pPr>
      <w:r>
        <w:rPr>
          <w:rFonts w:ascii="Times New Roman"/>
          <w:b w:val="false"/>
          <w:i w:val="false"/>
          <w:color w:val="000000"/>
          <w:sz w:val="28"/>
        </w:rPr>
        <w:t xml:space="preserve">
      көрсетілген қаулымен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17"/>
    <w:bookmarkStart w:name="z21" w:id="18"/>
    <w:p>
      <w:pPr>
        <w:spacing w:after="0"/>
        <w:ind w:left="0"/>
        <w:jc w:val="both"/>
      </w:pPr>
      <w:r>
        <w:rPr>
          <w:rFonts w:ascii="Times New Roman"/>
          <w:b w:val="false"/>
          <w:i w:val="false"/>
          <w:color w:val="000000"/>
          <w:sz w:val="28"/>
        </w:rPr>
        <w:t xml:space="preserve">
      көрсетілген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 </w:t>
      </w:r>
    </w:p>
    <w:bookmarkEnd w:id="18"/>
    <w:bookmarkStart w:name="z22" w:id="19"/>
    <w:p>
      <w:pPr>
        <w:spacing w:after="0"/>
        <w:ind w:left="0"/>
        <w:jc w:val="both"/>
      </w:pPr>
      <w:r>
        <w:rPr>
          <w:rFonts w:ascii="Times New Roman"/>
          <w:b w:val="false"/>
          <w:i w:val="false"/>
          <w:color w:val="000000"/>
          <w:sz w:val="28"/>
        </w:rPr>
        <w:t xml:space="preserve">
      көрсетілген қаулымен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19"/>
    <w:bookmarkStart w:name="z23" w:id="20"/>
    <w:p>
      <w:pPr>
        <w:spacing w:after="0"/>
        <w:ind w:left="0"/>
        <w:jc w:val="both"/>
      </w:pPr>
      <w:r>
        <w:rPr>
          <w:rFonts w:ascii="Times New Roman"/>
          <w:b w:val="false"/>
          <w:i w:val="false"/>
          <w:color w:val="000000"/>
          <w:sz w:val="28"/>
        </w:rPr>
        <w:t xml:space="preserve">
      көрсетілген қаулымен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 </w:t>
      </w:r>
    </w:p>
    <w:bookmarkEnd w:id="20"/>
    <w:bookmarkStart w:name="z24" w:id="21"/>
    <w:p>
      <w:pPr>
        <w:spacing w:after="0"/>
        <w:ind w:left="0"/>
        <w:jc w:val="both"/>
      </w:pPr>
      <w:r>
        <w:rPr>
          <w:rFonts w:ascii="Times New Roman"/>
          <w:b w:val="false"/>
          <w:i w:val="false"/>
          <w:color w:val="000000"/>
          <w:sz w:val="28"/>
        </w:rPr>
        <w:t xml:space="preserve">
      көрсетілген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21"/>
    <w:bookmarkStart w:name="z25" w:id="22"/>
    <w:p>
      <w:pPr>
        <w:spacing w:after="0"/>
        <w:ind w:left="0"/>
        <w:jc w:val="both"/>
      </w:pPr>
      <w:r>
        <w:rPr>
          <w:rFonts w:ascii="Times New Roman"/>
          <w:b w:val="false"/>
          <w:i w:val="false"/>
          <w:color w:val="000000"/>
          <w:sz w:val="28"/>
        </w:rPr>
        <w:t xml:space="preserve">
      көрсетілген қаулымен бекітілген "Патронат тәрбиешiлерге берiлген баланы (балаларды) асырап-бағуға ақшалай қаражат төлеуді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22"/>
    <w:bookmarkStart w:name="z26" w:id="23"/>
    <w:p>
      <w:pPr>
        <w:spacing w:after="0"/>
        <w:ind w:left="0"/>
        <w:jc w:val="both"/>
      </w:pPr>
      <w:r>
        <w:rPr>
          <w:rFonts w:ascii="Times New Roman"/>
          <w:b w:val="false"/>
          <w:i w:val="false"/>
          <w:color w:val="000000"/>
          <w:sz w:val="28"/>
        </w:rPr>
        <w:t xml:space="preserve">
      көрсетілген қаулымен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23"/>
    <w:bookmarkStart w:name="z27" w:id="24"/>
    <w:p>
      <w:pPr>
        <w:spacing w:after="0"/>
        <w:ind w:left="0"/>
        <w:jc w:val="both"/>
      </w:pPr>
      <w:r>
        <w:rPr>
          <w:rFonts w:ascii="Times New Roman"/>
          <w:b w:val="false"/>
          <w:i w:val="false"/>
          <w:color w:val="000000"/>
          <w:sz w:val="28"/>
        </w:rPr>
        <w:t xml:space="preserve">
      көрсетілген қаулымен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p>
    <w:bookmarkEnd w:id="24"/>
    <w:bookmarkStart w:name="z28" w:id="25"/>
    <w:p>
      <w:pPr>
        <w:spacing w:after="0"/>
        <w:ind w:left="0"/>
        <w:jc w:val="both"/>
      </w:pPr>
      <w:r>
        <w:rPr>
          <w:rFonts w:ascii="Times New Roman"/>
          <w:b w:val="false"/>
          <w:i w:val="false"/>
          <w:color w:val="000000"/>
          <w:sz w:val="28"/>
        </w:rPr>
        <w:t xml:space="preserve">
      көрсетілген қаулымен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жазылсын. </w:t>
      </w:r>
    </w:p>
    <w:bookmarkEnd w:id="25"/>
    <w:bookmarkStart w:name="z29" w:id="26"/>
    <w:p>
      <w:pPr>
        <w:spacing w:after="0"/>
        <w:ind w:left="0"/>
        <w:jc w:val="both"/>
      </w:pPr>
      <w:r>
        <w:rPr>
          <w:rFonts w:ascii="Times New Roman"/>
          <w:b w:val="false"/>
          <w:i w:val="false"/>
          <w:color w:val="000000"/>
          <w:sz w:val="28"/>
        </w:rPr>
        <w:t xml:space="preserve">
      2. Шығыс Қазақстан облысы әкімдігінің 2017 жылғы 3 қарашадағы № 292 "Балаға кері әсер етпейтін ата-ана құқықтарынан айырылған ата-аналарға баламен кездесуіне рұқсат беру" мемлекеттік көрсетілетін қызмет регламентін бекіту туралы" (Нормативтік құқықтық актілерді мемлекеттік тіркеу тізілімінде тіркелген нөмірі 5287) </w:t>
      </w:r>
      <w:r>
        <w:rPr>
          <w:rFonts w:ascii="Times New Roman"/>
          <w:b w:val="false"/>
          <w:i w:val="false"/>
          <w:color w:val="000000"/>
          <w:sz w:val="28"/>
        </w:rPr>
        <w:t>қаулысына</w:t>
      </w:r>
      <w:r>
        <w:rPr>
          <w:rFonts w:ascii="Times New Roman"/>
          <w:b w:val="false"/>
          <w:i w:val="false"/>
          <w:color w:val="000000"/>
          <w:sz w:val="28"/>
        </w:rPr>
        <w:t xml:space="preserve"> келесі өзгерістер енгізілсін:</w:t>
      </w:r>
    </w:p>
    <w:bookmarkEnd w:id="26"/>
    <w:bookmarkStart w:name="z30" w:id="27"/>
    <w:p>
      <w:pPr>
        <w:spacing w:after="0"/>
        <w:ind w:left="0"/>
        <w:jc w:val="both"/>
      </w:pPr>
      <w:r>
        <w:rPr>
          <w:rFonts w:ascii="Times New Roman"/>
          <w:b w:val="false"/>
          <w:i w:val="false"/>
          <w:color w:val="000000"/>
          <w:sz w:val="28"/>
        </w:rPr>
        <w:t xml:space="preserve">
      көрсетілген қаулымен бекітілген "Балаға кері әсер етпейтін ата-ана құқықтарынан айырылған ата-аналарға баламен кездесуіне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тізбенің </w:t>
      </w:r>
      <w:r>
        <w:rPr>
          <w:rFonts w:ascii="Times New Roman"/>
          <w:b w:val="false"/>
          <w:i w:val="false"/>
          <w:color w:val="000000"/>
          <w:sz w:val="28"/>
        </w:rPr>
        <w:t>12-қосымшасына</w:t>
      </w:r>
      <w:r>
        <w:rPr>
          <w:rFonts w:ascii="Times New Roman"/>
          <w:b w:val="false"/>
          <w:i w:val="false"/>
          <w:color w:val="000000"/>
          <w:sz w:val="28"/>
        </w:rPr>
        <w:t xml:space="preserve"> сәйкес жаңа редакцияда жазылсын. </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xml:space="preserve">№ 225 қаулысымен </w:t>
            </w:r>
            <w:r>
              <w:br/>
            </w:r>
            <w:r>
              <w:rPr>
                <w:rFonts w:ascii="Times New Roman"/>
                <w:b w:val="false"/>
                <w:i w:val="false"/>
                <w:color w:val="000000"/>
                <w:sz w:val="20"/>
              </w:rPr>
              <w:t>бекітілген</w:t>
            </w:r>
          </w:p>
        </w:tc>
      </w:tr>
    </w:tbl>
    <w:bookmarkStart w:name="z33" w:id="28"/>
    <w:p>
      <w:pPr>
        <w:spacing w:after="0"/>
        <w:ind w:left="0"/>
        <w:jc w:val="left"/>
      </w:pPr>
      <w:r>
        <w:rPr>
          <w:rFonts w:ascii="Times New Roman"/>
          <w:b/>
          <w:i w:val="false"/>
          <w:color w:val="000000"/>
        </w:rPr>
        <w:t xml:space="preserve"> "Қорғаншылық және қамқоршылық жөнінде анықтамалар беру" мемлекеттік көрсетілетін қызмет регламенті</w:t>
      </w:r>
    </w:p>
    <w:bookmarkEnd w:id="28"/>
    <w:bookmarkStart w:name="z34" w:id="29"/>
    <w:p>
      <w:pPr>
        <w:spacing w:after="0"/>
        <w:ind w:left="0"/>
        <w:jc w:val="left"/>
      </w:pPr>
      <w:r>
        <w:rPr>
          <w:rFonts w:ascii="Times New Roman"/>
          <w:b/>
          <w:i w:val="false"/>
          <w:color w:val="000000"/>
        </w:rPr>
        <w:t xml:space="preserve"> 1. Жалпы ережелер</w:t>
      </w:r>
    </w:p>
    <w:bookmarkEnd w:id="29"/>
    <w:bookmarkStart w:name="z35" w:id="30"/>
    <w:p>
      <w:pPr>
        <w:spacing w:after="0"/>
        <w:ind w:left="0"/>
        <w:jc w:val="both"/>
      </w:pPr>
      <w:r>
        <w:rPr>
          <w:rFonts w:ascii="Times New Roman"/>
          <w:b w:val="false"/>
          <w:i w:val="false"/>
          <w:color w:val="000000"/>
          <w:sz w:val="28"/>
        </w:rPr>
        <w:t>
      1. "Қорғаншылық және қамқоршылық жөнінде анықтамалар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30"/>
    <w:bookmarkStart w:name="z36" w:id="31"/>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31"/>
    <w:bookmarkStart w:name="z37" w:id="3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2"/>
    <w:bookmarkStart w:name="z38" w:id="3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33"/>
    <w:bookmarkStart w:name="z39" w:id="34"/>
    <w:p>
      <w:pPr>
        <w:spacing w:after="0"/>
        <w:ind w:left="0"/>
        <w:jc w:val="both"/>
      </w:pPr>
      <w:r>
        <w:rPr>
          <w:rFonts w:ascii="Times New Roman"/>
          <w:b w:val="false"/>
          <w:i w:val="false"/>
          <w:color w:val="000000"/>
          <w:sz w:val="28"/>
        </w:rPr>
        <w:t>
      2. Мемлекеттік қызмет көрсету нысаны – электрондық (толық автоматтандырылған) және (немесе) қағаз жүзінде.</w:t>
      </w:r>
    </w:p>
    <w:bookmarkEnd w:id="34"/>
    <w:bookmarkStart w:name="z40" w:id="35"/>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"Қорғаншылық және қамқоршылық жөнінде анықтамалар беру"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қорғаншылық және қамқоршылық белгілеу туралы анықтама немесе осы Стандарттың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35"/>
    <w:bookmarkStart w:name="z41" w:id="36"/>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36"/>
    <w:bookmarkStart w:name="z42" w:id="37"/>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37"/>
    <w:bookmarkStart w:name="z43" w:id="38"/>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38"/>
    <w:bookmarkStart w:name="z44" w:id="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9"/>
    <w:bookmarkStart w:name="z45" w:id="4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w:t>
      </w:r>
    </w:p>
    <w:bookmarkEnd w:id="40"/>
    <w:bookmarkStart w:name="z46" w:id="41"/>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41"/>
    <w:bookmarkStart w:name="z47" w:id="42"/>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42"/>
    <w:bookmarkStart w:name="z48" w:id="43"/>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43"/>
    <w:bookmarkStart w:name="z49" w:id="44"/>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3 (үш) жұмыс күні;</w:t>
      </w:r>
    </w:p>
    <w:bookmarkEnd w:id="44"/>
    <w:bookmarkStart w:name="z50" w:id="45"/>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көрсетудің нәтижесіне қол қояды және көрсетілетін қызметті берушінің кеңсесіне береді. Орындалу ұзақтығы – 20 (жиырма) минут;</w:t>
      </w:r>
    </w:p>
    <w:bookmarkEnd w:id="45"/>
    <w:bookmarkStart w:name="z51" w:id="46"/>
    <w:p>
      <w:pPr>
        <w:spacing w:after="0"/>
        <w:ind w:left="0"/>
        <w:jc w:val="both"/>
      </w:pPr>
      <w:r>
        <w:rPr>
          <w:rFonts w:ascii="Times New Roman"/>
          <w:b w:val="false"/>
          <w:i w:val="false"/>
          <w:color w:val="000000"/>
          <w:sz w:val="28"/>
        </w:rPr>
        <w:t>
      5-іс-қимыл –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w:t>
      </w:r>
    </w:p>
    <w:bookmarkEnd w:id="46"/>
    <w:bookmarkStart w:name="z52" w:id="47"/>
    <w:p>
      <w:pPr>
        <w:spacing w:after="0"/>
        <w:ind w:left="0"/>
        <w:jc w:val="both"/>
      </w:pPr>
      <w:r>
        <w:rPr>
          <w:rFonts w:ascii="Times New Roman"/>
          <w:b w:val="false"/>
          <w:i w:val="false"/>
          <w:color w:val="000000"/>
          <w:sz w:val="28"/>
        </w:rPr>
        <w:t xml:space="preserve">
      Мемлекеттік қызмет көрсету мерзімі Мемлекеттік корпорацияға құжаттарды тапсырған сәттен бастап, сондай-ақ, портал арқылы өтініш берген кезде – 5 (бес) минут. </w:t>
      </w:r>
    </w:p>
    <w:bookmarkEnd w:id="47"/>
    <w:bookmarkStart w:name="z53" w:id="48"/>
    <w:p>
      <w:pPr>
        <w:spacing w:after="0"/>
        <w:ind w:left="0"/>
        <w:jc w:val="both"/>
      </w:pPr>
      <w:r>
        <w:rPr>
          <w:rFonts w:ascii="Times New Roman"/>
          <w:b w:val="false"/>
          <w:i w:val="false"/>
          <w:color w:val="000000"/>
          <w:sz w:val="28"/>
        </w:rPr>
        <w:t xml:space="preserve">
      Жетім балаға (жетім балаларға) және ата-анасының қамқорлығынсыз қалған балаға (балаларға) қамқоршылық немесе қорғаншылық белгілеу жөніндегі деректер ақпараттық жүйелерде болмаған жағдайда мемлекеттік қызмет көрсету мерзімі – 3 (үш) жұмыс күні. </w:t>
      </w:r>
    </w:p>
    <w:bookmarkEnd w:id="48"/>
    <w:bookmarkStart w:name="z54" w:id="49"/>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w:t>
      </w:r>
    </w:p>
    <w:bookmarkEnd w:id="49"/>
    <w:bookmarkStart w:name="z55" w:id="50"/>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50"/>
    <w:bookmarkStart w:name="z56" w:id="51"/>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51"/>
    <w:bookmarkStart w:name="z57" w:id="52"/>
    <w:p>
      <w:pPr>
        <w:spacing w:after="0"/>
        <w:ind w:left="0"/>
        <w:jc w:val="both"/>
      </w:pPr>
      <w:r>
        <w:rPr>
          <w:rFonts w:ascii="Times New Roman"/>
          <w:b w:val="false"/>
          <w:i w:val="false"/>
          <w:color w:val="000000"/>
          <w:sz w:val="28"/>
        </w:rPr>
        <w:t>
      Осы Регламенттің 5-тармағында көрсетілген 3-іс-қимыл нәтижесі көрсетілетін қызметті берушінің қызметкері дайындаған анықтама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w:t>
      </w:r>
    </w:p>
    <w:bookmarkEnd w:id="52"/>
    <w:bookmarkStart w:name="z58" w:id="53"/>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берушінің басшысы қол қойған мемлекеттік қызмет көрсетудің нәтижесі болып табылады, ол осы Регламенттің 5-тармағында көрсетілген 5-іс-қимылды орындауды бастау үшін негіз болады.</w:t>
      </w:r>
    </w:p>
    <w:bookmarkEnd w:id="53"/>
    <w:bookmarkStart w:name="z59" w:id="54"/>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Мемлекеттік корпорация курьерінің мемлекеттік қызмет көрсету нәтижесін алғаны туралы қолхаты болып табылады.</w:t>
      </w:r>
    </w:p>
    <w:bookmarkEnd w:id="54"/>
    <w:bookmarkStart w:name="z60" w:id="5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5"/>
    <w:bookmarkStart w:name="z61" w:id="5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6"/>
    <w:bookmarkStart w:name="z62" w:id="57"/>
    <w:p>
      <w:pPr>
        <w:spacing w:after="0"/>
        <w:ind w:left="0"/>
        <w:jc w:val="both"/>
      </w:pPr>
      <w:r>
        <w:rPr>
          <w:rFonts w:ascii="Times New Roman"/>
          <w:b w:val="false"/>
          <w:i w:val="false"/>
          <w:color w:val="000000"/>
          <w:sz w:val="28"/>
        </w:rPr>
        <w:t xml:space="preserve">
      1) көрсетілетін қызметті берушінің кеңсесі; </w:t>
      </w:r>
    </w:p>
    <w:bookmarkEnd w:id="57"/>
    <w:bookmarkStart w:name="z63" w:id="58"/>
    <w:p>
      <w:pPr>
        <w:spacing w:after="0"/>
        <w:ind w:left="0"/>
        <w:jc w:val="both"/>
      </w:pPr>
      <w:r>
        <w:rPr>
          <w:rFonts w:ascii="Times New Roman"/>
          <w:b w:val="false"/>
          <w:i w:val="false"/>
          <w:color w:val="000000"/>
          <w:sz w:val="28"/>
        </w:rPr>
        <w:t>
      2) көрсетілетін қызметті берушінің басшысы;</w:t>
      </w:r>
    </w:p>
    <w:bookmarkEnd w:id="58"/>
    <w:bookmarkStart w:name="z64" w:id="59"/>
    <w:p>
      <w:pPr>
        <w:spacing w:after="0"/>
        <w:ind w:left="0"/>
        <w:jc w:val="both"/>
      </w:pPr>
      <w:r>
        <w:rPr>
          <w:rFonts w:ascii="Times New Roman"/>
          <w:b w:val="false"/>
          <w:i w:val="false"/>
          <w:color w:val="000000"/>
          <w:sz w:val="28"/>
        </w:rPr>
        <w:t>
      3) көрсетілетін қызметті берушінің қызметкері.</w:t>
      </w:r>
    </w:p>
    <w:bookmarkEnd w:id="59"/>
    <w:bookmarkStart w:name="z65" w:id="60"/>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60"/>
    <w:bookmarkStart w:name="z66" w:id="61"/>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61"/>
    <w:bookmarkStart w:name="z67" w:id="62"/>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62"/>
    <w:bookmarkStart w:name="z68" w:id="63"/>
    <w:p>
      <w:pPr>
        <w:spacing w:after="0"/>
        <w:ind w:left="0"/>
        <w:jc w:val="both"/>
      </w:pPr>
      <w:r>
        <w:rPr>
          <w:rFonts w:ascii="Times New Roman"/>
          <w:b w:val="false"/>
          <w:i w:val="false"/>
          <w:color w:val="000000"/>
          <w:sz w:val="28"/>
        </w:rPr>
        <w:t>
      3)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3 (үш) жұмыс күні;</w:t>
      </w:r>
    </w:p>
    <w:bookmarkEnd w:id="63"/>
    <w:bookmarkStart w:name="z69" w:id="6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көрсетудің нәтижесіне қол қояды және көрсетілетін қызметті берушінің кеңсесіне береді. Орындалу ұзақтығы – 20 (жиырма) минут;</w:t>
      </w:r>
    </w:p>
    <w:bookmarkEnd w:id="64"/>
    <w:bookmarkStart w:name="z70" w:id="65"/>
    <w:p>
      <w:pPr>
        <w:spacing w:after="0"/>
        <w:ind w:left="0"/>
        <w:jc w:val="both"/>
      </w:pPr>
      <w:r>
        <w:rPr>
          <w:rFonts w:ascii="Times New Roman"/>
          <w:b w:val="false"/>
          <w:i w:val="false"/>
          <w:color w:val="000000"/>
          <w:sz w:val="28"/>
        </w:rPr>
        <w:t>
      5)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w:t>
      </w:r>
    </w:p>
    <w:bookmarkEnd w:id="65"/>
    <w:bookmarkStart w:name="z71" w:id="66"/>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66"/>
    <w:bookmarkStart w:name="z72" w:id="67"/>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 ұсынады. </w:t>
      </w:r>
    </w:p>
    <w:bookmarkEnd w:id="67"/>
    <w:bookmarkStart w:name="z73" w:id="68"/>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68"/>
    <w:bookmarkStart w:name="z74" w:id="69"/>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69"/>
    <w:bookmarkStart w:name="z75" w:id="70"/>
    <w:p>
      <w:pPr>
        <w:spacing w:after="0"/>
        <w:ind w:left="0"/>
        <w:jc w:val="both"/>
      </w:pPr>
      <w:r>
        <w:rPr>
          <w:rFonts w:ascii="Times New Roman"/>
          <w:b w:val="false"/>
          <w:i w:val="false"/>
          <w:color w:val="000000"/>
          <w:sz w:val="28"/>
        </w:rPr>
        <w:t>
      1) Мемлекеттік корпорация операторының мемлекеттік көрсетілетін қызметті таңдауы, қызмет көрсету үшін сұрату нысанын экранға шығаруы, көрсетілетін қызметті алушының деректерін енгізуі;</w:t>
      </w:r>
    </w:p>
    <w:bookmarkEnd w:id="70"/>
    <w:bookmarkStart w:name="z76" w:id="71"/>
    <w:p>
      <w:pPr>
        <w:spacing w:after="0"/>
        <w:ind w:left="0"/>
        <w:jc w:val="both"/>
      </w:pPr>
      <w:r>
        <w:rPr>
          <w:rFonts w:ascii="Times New Roman"/>
          <w:b w:val="false"/>
          <w:i w:val="false"/>
          <w:color w:val="000000"/>
          <w:sz w:val="28"/>
        </w:rPr>
        <w:t xml:space="preserve">
      2) Мемлекеттік корпорация операторының сұрату нысанының құжаттардың қағаз түрінде болуы туралы бөлігін толтыруы және көрсетілетін қызметті алушы ұсынған қажетті құжаттарды сканерлеуі, оларды сұрату нысанына тіркеуі; </w:t>
      </w:r>
    </w:p>
    <w:bookmarkEnd w:id="71"/>
    <w:bookmarkStart w:name="z77" w:id="72"/>
    <w:p>
      <w:pPr>
        <w:spacing w:after="0"/>
        <w:ind w:left="0"/>
        <w:jc w:val="both"/>
      </w:pPr>
      <w:r>
        <w:rPr>
          <w:rFonts w:ascii="Times New Roman"/>
          <w:b w:val="false"/>
          <w:i w:val="false"/>
          <w:color w:val="000000"/>
          <w:sz w:val="28"/>
        </w:rPr>
        <w:t>
      3) электрондық құжатты ЭҮАШ АЖО-ға тіркеу және қызметті ЭҮАШ АЖО-да өңдеу;</w:t>
      </w:r>
    </w:p>
    <w:bookmarkEnd w:id="72"/>
    <w:bookmarkStart w:name="z78" w:id="73"/>
    <w:p>
      <w:pPr>
        <w:spacing w:after="0"/>
        <w:ind w:left="0"/>
        <w:jc w:val="both"/>
      </w:pPr>
      <w:r>
        <w:rPr>
          <w:rFonts w:ascii="Times New Roman"/>
          <w:b w:val="false"/>
          <w:i w:val="false"/>
          <w:color w:val="000000"/>
          <w:sz w:val="28"/>
        </w:rPr>
        <w:t>
      4)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(анықтаманы) алуы.</w:t>
      </w:r>
    </w:p>
    <w:bookmarkEnd w:id="73"/>
    <w:bookmarkStart w:name="z79" w:id="74"/>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74"/>
    <w:bookmarkStart w:name="z80" w:id="75"/>
    <w:p>
      <w:pPr>
        <w:spacing w:after="0"/>
        <w:ind w:left="0"/>
        <w:jc w:val="both"/>
      </w:pPr>
      <w:r>
        <w:rPr>
          <w:rFonts w:ascii="Times New Roman"/>
          <w:b w:val="false"/>
          <w:i w:val="false"/>
          <w:color w:val="000000"/>
          <w:sz w:val="28"/>
        </w:rPr>
        <w:t xml:space="preserve">
      Мемлекеттік корпорация операторы. </w:t>
      </w:r>
    </w:p>
    <w:bookmarkEnd w:id="75"/>
    <w:bookmarkStart w:name="z81" w:id="76"/>
    <w:p>
      <w:pPr>
        <w:spacing w:after="0"/>
        <w:ind w:left="0"/>
        <w:jc w:val="both"/>
      </w:pPr>
      <w:r>
        <w:rPr>
          <w:rFonts w:ascii="Times New Roman"/>
          <w:b w:val="false"/>
          <w:i w:val="false"/>
          <w:color w:val="000000"/>
          <w:sz w:val="28"/>
        </w:rPr>
        <w:t>
      Мемлекеттік корпорациямен және (немесе) өзге көрсетiлетiн қызметті берушiлермен өзара iс-қимылдың реттiлiгi мен мерзiмдерi, оның iшiнде мемлекеттiк қызметтердi көрсету мәселелерi бойынша көрсетiлетiн қызметті берушiлердiң сұратуларын қалыптастыру және жолдау рәсiмдерi (iс-қимылдары):</w:t>
      </w:r>
    </w:p>
    <w:bookmarkEnd w:id="76"/>
    <w:bookmarkStart w:name="z82" w:id="77"/>
    <w:p>
      <w:pPr>
        <w:spacing w:after="0"/>
        <w:ind w:left="0"/>
        <w:jc w:val="both"/>
      </w:pPr>
      <w:r>
        <w:rPr>
          <w:rFonts w:ascii="Times New Roman"/>
          <w:b w:val="false"/>
          <w:i w:val="false"/>
          <w:color w:val="000000"/>
          <w:sz w:val="28"/>
        </w:rPr>
        <w:t>
      1) 1-процесс – қызмет көрсету үшін Мемлекеттік корпорация операторының МК АЖ МК-ға логин мен парольді енгізуі (авторландыру процесі);</w:t>
      </w:r>
    </w:p>
    <w:bookmarkEnd w:id="77"/>
    <w:bookmarkStart w:name="z83" w:id="78"/>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көрсетілген қызметті таңдауы, мемлекеттік қызмет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78"/>
    <w:bookmarkStart w:name="z84" w:id="79"/>
    <w:p>
      <w:pPr>
        <w:spacing w:after="0"/>
        <w:ind w:left="0"/>
        <w:jc w:val="both"/>
      </w:pPr>
      <w:r>
        <w:rPr>
          <w:rFonts w:ascii="Times New Roman"/>
          <w:b w:val="false"/>
          <w:i w:val="false"/>
          <w:color w:val="000000"/>
          <w:sz w:val="28"/>
        </w:rPr>
        <w:t>
      3) 3-процесс – көрсетілетін қызметті алушының деректері туралы сұратуды ЭҮШ арқылы ЖТ МДБ-ға жолдау;</w:t>
      </w:r>
    </w:p>
    <w:bookmarkEnd w:id="79"/>
    <w:bookmarkStart w:name="z85" w:id="80"/>
    <w:p>
      <w:pPr>
        <w:spacing w:after="0"/>
        <w:ind w:left="0"/>
        <w:jc w:val="both"/>
      </w:pPr>
      <w:r>
        <w:rPr>
          <w:rFonts w:ascii="Times New Roman"/>
          <w:b w:val="false"/>
          <w:i w:val="false"/>
          <w:color w:val="000000"/>
          <w:sz w:val="28"/>
        </w:rPr>
        <w:t>
      4) 1-шарт – көрсетілетін қызметті алушы деректерінің ЖТ МДБ-де болуын тексеру;</w:t>
      </w:r>
    </w:p>
    <w:bookmarkEnd w:id="80"/>
    <w:bookmarkStart w:name="z86" w:id="81"/>
    <w:p>
      <w:pPr>
        <w:spacing w:after="0"/>
        <w:ind w:left="0"/>
        <w:jc w:val="both"/>
      </w:pPr>
      <w:r>
        <w:rPr>
          <w:rFonts w:ascii="Times New Roman"/>
          <w:b w:val="false"/>
          <w:i w:val="false"/>
          <w:color w:val="000000"/>
          <w:sz w:val="28"/>
        </w:rPr>
        <w:t>
      5) 4-процесс – көрсетілетін қызметті алушы деректерінің ЖТ МДБ-де болмауына байланысты деректерді алу мүмкін еместігі туралы хабарламаны қалыптастыру;</w:t>
      </w:r>
    </w:p>
    <w:bookmarkEnd w:id="81"/>
    <w:bookmarkStart w:name="z87" w:id="82"/>
    <w:p>
      <w:pPr>
        <w:spacing w:after="0"/>
        <w:ind w:left="0"/>
        <w:jc w:val="both"/>
      </w:pPr>
      <w:r>
        <w:rPr>
          <w:rFonts w:ascii="Times New Roman"/>
          <w:b w:val="false"/>
          <w:i w:val="false"/>
          <w:color w:val="000000"/>
          <w:sz w:val="28"/>
        </w:rPr>
        <w:t>
      6) 5-процесс – Мемлекеттік корпорация операторының сұрату нысанының құжаттардың қағаз түрінде болуы туралы бөлігін толтыруы, көрсетілетін қызметті алушы ұсынған қажетті құжаттарды сканерлеуі, оларды сұрату нысанына тіркеуі және ЭЦҚ арқылы қызмет көрсетуге толтырылған сұрату нысанын (енгізілген деректерді) куәландыруы;</w:t>
      </w:r>
    </w:p>
    <w:bookmarkEnd w:id="82"/>
    <w:bookmarkStart w:name="z88" w:id="83"/>
    <w:p>
      <w:pPr>
        <w:spacing w:after="0"/>
        <w:ind w:left="0"/>
        <w:jc w:val="both"/>
      </w:pPr>
      <w:r>
        <w:rPr>
          <w:rFonts w:ascii="Times New Roman"/>
          <w:b w:val="false"/>
          <w:i w:val="false"/>
          <w:color w:val="000000"/>
          <w:sz w:val="28"/>
        </w:rPr>
        <w:t>
      7) 6-процесс – Мемлекеттік корпорация операторының ЭЦҚ-мен куәландырылған (қол қойылған) электрондық құжатты (көрсетілетін қызметті алушының сұратуын) ЭҮШ арқылы ЭҮАШ АЖО-ға жолдау;</w:t>
      </w:r>
    </w:p>
    <w:bookmarkEnd w:id="83"/>
    <w:bookmarkStart w:name="z89" w:id="84"/>
    <w:p>
      <w:pPr>
        <w:spacing w:after="0"/>
        <w:ind w:left="0"/>
        <w:jc w:val="both"/>
      </w:pPr>
      <w:r>
        <w:rPr>
          <w:rFonts w:ascii="Times New Roman"/>
          <w:b w:val="false"/>
          <w:i w:val="false"/>
          <w:color w:val="000000"/>
          <w:sz w:val="28"/>
        </w:rPr>
        <w:t>
      8) 7-процесс – электрондық құжатты ЭҮАШ АЖО-ға тіркеу;</w:t>
      </w:r>
    </w:p>
    <w:bookmarkEnd w:id="84"/>
    <w:bookmarkStart w:name="z90" w:id="85"/>
    <w:p>
      <w:pPr>
        <w:spacing w:after="0"/>
        <w:ind w:left="0"/>
        <w:jc w:val="both"/>
      </w:pPr>
      <w:r>
        <w:rPr>
          <w:rFonts w:ascii="Times New Roman"/>
          <w:b w:val="false"/>
          <w:i w:val="false"/>
          <w:color w:val="000000"/>
          <w:sz w:val="28"/>
        </w:rPr>
        <w:t>
      9) 2-шарт – көрсетілетін қызметті беруші қызметкерінің көрсетілетін қызметті алушы ұсынған құжаттардың Стандарттың 9-тармағында көрсетілген талаптарға және мемлекеттік қызмет көрсету үшін негіздерге сәйкестігін тексеруі (өңдеуі);</w:t>
      </w:r>
    </w:p>
    <w:bookmarkEnd w:id="85"/>
    <w:bookmarkStart w:name="z91" w:id="86"/>
    <w:p>
      <w:pPr>
        <w:spacing w:after="0"/>
        <w:ind w:left="0"/>
        <w:jc w:val="both"/>
      </w:pPr>
      <w:r>
        <w:rPr>
          <w:rFonts w:ascii="Times New Roman"/>
          <w:b w:val="false"/>
          <w:i w:val="false"/>
          <w:color w:val="000000"/>
          <w:sz w:val="28"/>
        </w:rPr>
        <w:t>
      10) 8-процесс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86"/>
    <w:bookmarkStart w:name="z92" w:id="87"/>
    <w:p>
      <w:pPr>
        <w:spacing w:after="0"/>
        <w:ind w:left="0"/>
        <w:jc w:val="both"/>
      </w:pPr>
      <w:r>
        <w:rPr>
          <w:rFonts w:ascii="Times New Roman"/>
          <w:b w:val="false"/>
          <w:i w:val="false"/>
          <w:color w:val="000000"/>
          <w:sz w:val="28"/>
        </w:rPr>
        <w:t>
      11) 9-процесс – көрсетілетін қызметті алушының Мемлекеттік корпорация операторы арқылы мемлекеттік қызмет көрсету нәтижесін (анықтаманы) алуы.</w:t>
      </w:r>
    </w:p>
    <w:bookmarkEnd w:id="87"/>
    <w:bookmarkStart w:name="z93" w:id="88"/>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88"/>
    <w:bookmarkStart w:name="z94" w:id="89"/>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89"/>
    <w:bookmarkStart w:name="z95" w:id="90"/>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90"/>
    <w:bookmarkStart w:name="z96" w:id="91"/>
    <w:p>
      <w:pPr>
        <w:spacing w:after="0"/>
        <w:ind w:left="0"/>
        <w:jc w:val="both"/>
      </w:pPr>
      <w:r>
        <w:rPr>
          <w:rFonts w:ascii="Times New Roman"/>
          <w:b w:val="false"/>
          <w:i w:val="false"/>
          <w:color w:val="000000"/>
          <w:sz w:val="28"/>
        </w:rPr>
        <w:t xml:space="preserve">
      11.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 </w:t>
      </w:r>
    </w:p>
    <w:bookmarkEnd w:id="91"/>
    <w:bookmarkStart w:name="z97" w:id="92"/>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92"/>
    <w:bookmarkStart w:name="z98" w:id="93"/>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93"/>
    <w:bookmarkStart w:name="z99" w:id="94"/>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94"/>
    <w:bookmarkStart w:name="z100" w:id="9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95"/>
    <w:bookmarkStart w:name="z101" w:id="96"/>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96"/>
    <w:bookmarkStart w:name="z102" w:id="97"/>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97"/>
    <w:bookmarkStart w:name="z103" w:id="98"/>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98"/>
    <w:bookmarkStart w:name="z104" w:id="99"/>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99"/>
    <w:bookmarkStart w:name="z105" w:id="100"/>
    <w:p>
      <w:pPr>
        <w:spacing w:after="0"/>
        <w:ind w:left="0"/>
        <w:jc w:val="both"/>
      </w:pPr>
      <w:r>
        <w:rPr>
          <w:rFonts w:ascii="Times New Roman"/>
          <w:b w:val="false"/>
          <w:i w:val="false"/>
          <w:color w:val="000000"/>
          <w:sz w:val="28"/>
        </w:rPr>
        <w:t>
      9) 6-процесс – электрондық құжатты ЭҮАШ АЖО-ға тіркеу;</w:t>
      </w:r>
    </w:p>
    <w:bookmarkEnd w:id="100"/>
    <w:bookmarkStart w:name="z106" w:id="101"/>
    <w:p>
      <w:pPr>
        <w:spacing w:after="0"/>
        <w:ind w:left="0"/>
        <w:jc w:val="both"/>
      </w:pPr>
      <w:r>
        <w:rPr>
          <w:rFonts w:ascii="Times New Roman"/>
          <w:b w:val="false"/>
          <w:i w:val="false"/>
          <w:color w:val="000000"/>
          <w:sz w:val="28"/>
        </w:rPr>
        <w:t>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p>
    <w:bookmarkEnd w:id="101"/>
    <w:bookmarkStart w:name="z107" w:id="102"/>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102"/>
    <w:bookmarkStart w:name="z108" w:id="103"/>
    <w:p>
      <w:pPr>
        <w:spacing w:after="0"/>
        <w:ind w:left="0"/>
        <w:jc w:val="both"/>
      </w:pPr>
      <w:r>
        <w:rPr>
          <w:rFonts w:ascii="Times New Roman"/>
          <w:b w:val="false"/>
          <w:i w:val="false"/>
          <w:color w:val="000000"/>
          <w:sz w:val="28"/>
        </w:rPr>
        <w:t xml:space="preserve">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p>
    <w:bookmarkEnd w:id="103"/>
    <w:bookmarkStart w:name="z109" w:id="104"/>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104"/>
    <w:bookmarkStart w:name="z110" w:id="105"/>
    <w:p>
      <w:pPr>
        <w:spacing w:after="0"/>
        <w:ind w:left="0"/>
        <w:jc w:val="both"/>
      </w:pPr>
      <w:r>
        <w:rPr>
          <w:rFonts w:ascii="Times New Roman"/>
          <w:b w:val="false"/>
          <w:i w:val="false"/>
          <w:color w:val="000000"/>
          <w:sz w:val="28"/>
        </w:rPr>
        <w:t>
      Ескерту:</w:t>
      </w:r>
    </w:p>
    <w:bookmarkEnd w:id="105"/>
    <w:bookmarkStart w:name="z111" w:id="106"/>
    <w:p>
      <w:pPr>
        <w:spacing w:after="0"/>
        <w:ind w:left="0"/>
        <w:jc w:val="both"/>
      </w:pPr>
      <w:r>
        <w:rPr>
          <w:rFonts w:ascii="Times New Roman"/>
          <w:b w:val="false"/>
          <w:i w:val="false"/>
          <w:color w:val="000000"/>
          <w:sz w:val="28"/>
        </w:rPr>
        <w:t>
      Аббревиатуралардың толық жазылуы:</w:t>
      </w:r>
    </w:p>
    <w:bookmarkEnd w:id="106"/>
    <w:bookmarkStart w:name="z112" w:id="107"/>
    <w:p>
      <w:pPr>
        <w:spacing w:after="0"/>
        <w:ind w:left="0"/>
        <w:jc w:val="both"/>
      </w:pPr>
      <w:r>
        <w:rPr>
          <w:rFonts w:ascii="Times New Roman"/>
          <w:b w:val="false"/>
          <w:i w:val="false"/>
          <w:color w:val="000000"/>
          <w:sz w:val="28"/>
        </w:rPr>
        <w:t xml:space="preserve">
      АЖ – ақпараттық жүйе </w:t>
      </w:r>
    </w:p>
    <w:bookmarkEnd w:id="107"/>
    <w:bookmarkStart w:name="z113" w:id="108"/>
    <w:p>
      <w:pPr>
        <w:spacing w:after="0"/>
        <w:ind w:left="0"/>
        <w:jc w:val="both"/>
      </w:pPr>
      <w:r>
        <w:rPr>
          <w:rFonts w:ascii="Times New Roman"/>
          <w:b w:val="false"/>
          <w:i w:val="false"/>
          <w:color w:val="000000"/>
          <w:sz w:val="28"/>
        </w:rPr>
        <w:t xml:space="preserve">
      АЖО – автоматтандырылған жұмыс орныЖТ МДБ – "Жеке тұлғалар" мемлекеттік деректер базасы </w:t>
      </w:r>
    </w:p>
    <w:bookmarkEnd w:id="108"/>
    <w:bookmarkStart w:name="z114" w:id="109"/>
    <w:p>
      <w:pPr>
        <w:spacing w:after="0"/>
        <w:ind w:left="0"/>
        <w:jc w:val="both"/>
      </w:pPr>
      <w:r>
        <w:rPr>
          <w:rFonts w:ascii="Times New Roman"/>
          <w:b w:val="false"/>
          <w:i w:val="false"/>
          <w:color w:val="000000"/>
          <w:sz w:val="28"/>
        </w:rPr>
        <w:t>
      ЖАО – жергілікті атқарушы органЖСН – жеке сәйкестендіру нөмірі</w:t>
      </w:r>
    </w:p>
    <w:bookmarkEnd w:id="109"/>
    <w:bookmarkStart w:name="z115" w:id="110"/>
    <w:p>
      <w:pPr>
        <w:spacing w:after="0"/>
        <w:ind w:left="0"/>
        <w:jc w:val="both"/>
      </w:pPr>
      <w:r>
        <w:rPr>
          <w:rFonts w:ascii="Times New Roman"/>
          <w:b w:val="false"/>
          <w:i w:val="false"/>
          <w:color w:val="000000"/>
          <w:sz w:val="28"/>
        </w:rPr>
        <w:t xml:space="preserve">
      МК АЖ – Мемлекеттік корпорацияның ақпараттық жүйесі </w:t>
      </w:r>
    </w:p>
    <w:bookmarkEnd w:id="110"/>
    <w:bookmarkStart w:name="z116" w:id="111"/>
    <w:p>
      <w:pPr>
        <w:spacing w:after="0"/>
        <w:ind w:left="0"/>
        <w:jc w:val="both"/>
      </w:pPr>
      <w:r>
        <w:rPr>
          <w:rFonts w:ascii="Times New Roman"/>
          <w:b w:val="false"/>
          <w:i w:val="false"/>
          <w:color w:val="000000"/>
          <w:sz w:val="28"/>
        </w:rPr>
        <w:t>
      ЭҮАШ – "электрондық үкіметтің" аймақтық шлюзіЭҮШ – "электрондық үкімет" шлюзі</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w:t>
            </w:r>
            <w:r>
              <w:br/>
            </w:r>
            <w:r>
              <w:rPr>
                <w:rFonts w:ascii="Times New Roman"/>
                <w:b w:val="false"/>
                <w:i w:val="false"/>
                <w:color w:val="000000"/>
                <w:sz w:val="20"/>
              </w:rPr>
              <w:t xml:space="preserve">жөнінде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118" w:id="112"/>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112"/>
    <w:bookmarkStart w:name="z119"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14"/>
    <w:p>
      <w:pPr>
        <w:spacing w:after="0"/>
        <w:ind w:left="0"/>
        <w:jc w:val="left"/>
      </w:pPr>
      <w:r>
        <w:rPr>
          <w:rFonts w:ascii="Times New Roman"/>
          <w:b/>
          <w:i w:val="false"/>
          <w:color w:val="000000"/>
        </w:rPr>
        <w:t xml:space="preserve"> Шартты белгілер:</w:t>
      </w:r>
    </w:p>
    <w:bookmarkEnd w:id="114"/>
    <w:bookmarkStart w:name="z121"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60071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007100" cy="619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"Қорғаншылық және </w:t>
            </w:r>
            <w:r>
              <w:br/>
            </w:r>
            <w:r>
              <w:rPr>
                <w:rFonts w:ascii="Times New Roman"/>
                <w:b w:val="false"/>
                <w:i w:val="false"/>
                <w:color w:val="000000"/>
                <w:sz w:val="20"/>
              </w:rPr>
              <w:t xml:space="preserve">қамқоршылық </w:t>
            </w:r>
            <w:r>
              <w:br/>
            </w:r>
            <w:r>
              <w:rPr>
                <w:rFonts w:ascii="Times New Roman"/>
                <w:b w:val="false"/>
                <w:i w:val="false"/>
                <w:color w:val="000000"/>
                <w:sz w:val="20"/>
              </w:rPr>
              <w:t xml:space="preserve">жөнінде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123" w:id="116"/>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116"/>
    <w:bookmarkStart w:name="z124"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18"/>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118"/>
    <w:bookmarkStart w:name="z126"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20"/>
    <w:p>
      <w:pPr>
        <w:spacing w:after="0"/>
        <w:ind w:left="0"/>
        <w:jc w:val="left"/>
      </w:pPr>
      <w:r>
        <w:rPr>
          <w:rFonts w:ascii="Times New Roman"/>
          <w:b/>
          <w:i w:val="false"/>
          <w:color w:val="000000"/>
        </w:rPr>
        <w:t xml:space="preserve"> Шартты белгілер:</w:t>
      </w:r>
    </w:p>
    <w:bookmarkEnd w:id="120"/>
    <w:bookmarkStart w:name="z128"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xml:space="preserve">№ 225 қаулысымен </w:t>
            </w:r>
            <w:r>
              <w:br/>
            </w:r>
            <w:r>
              <w:rPr>
                <w:rFonts w:ascii="Times New Roman"/>
                <w:b w:val="false"/>
                <w:i w:val="false"/>
                <w:color w:val="000000"/>
                <w:sz w:val="20"/>
              </w:rPr>
              <w:t>бекітілген</w:t>
            </w:r>
          </w:p>
        </w:tc>
      </w:tr>
    </w:tbl>
    <w:bookmarkStart w:name="z131" w:id="122"/>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bookmarkEnd w:id="122"/>
    <w:bookmarkStart w:name="z132" w:id="123"/>
    <w:p>
      <w:pPr>
        <w:spacing w:after="0"/>
        <w:ind w:left="0"/>
        <w:jc w:val="left"/>
      </w:pPr>
      <w:r>
        <w:rPr>
          <w:rFonts w:ascii="Times New Roman"/>
          <w:b/>
          <w:i w:val="false"/>
          <w:color w:val="000000"/>
        </w:rPr>
        <w:t xml:space="preserve"> 1. Жалпы ережелер</w:t>
      </w:r>
    </w:p>
    <w:bookmarkEnd w:id="123"/>
    <w:bookmarkStart w:name="z133" w:id="124"/>
    <w:p>
      <w:pPr>
        <w:spacing w:after="0"/>
        <w:ind w:left="0"/>
        <w:jc w:val="both"/>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124"/>
    <w:bookmarkStart w:name="z134" w:id="125"/>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125"/>
    <w:bookmarkStart w:name="z135" w:id="126"/>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w:t>
      </w:r>
    </w:p>
    <w:bookmarkEnd w:id="126"/>
    <w:bookmarkStart w:name="z136" w:id="127"/>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127"/>
    <w:bookmarkStart w:name="z137" w:id="128"/>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128"/>
    <w:bookmarkStart w:name="z138" w:id="129"/>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әкімдігінің қаулысы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w:t>
      </w:r>
    </w:p>
    <w:bookmarkEnd w:id="129"/>
    <w:bookmarkStart w:name="z139" w:id="130"/>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130"/>
    <w:bookmarkStart w:name="z140" w:id="131"/>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тұлғасының қолымен және мөрімен расталады.</w:t>
      </w:r>
    </w:p>
    <w:bookmarkEnd w:id="131"/>
    <w:bookmarkStart w:name="z141" w:id="132"/>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132"/>
    <w:bookmarkStart w:name="z142" w:id="13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33"/>
    <w:bookmarkStart w:name="z143" w:id="13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134"/>
    <w:bookmarkStart w:name="z144" w:id="135"/>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135"/>
    <w:bookmarkStart w:name="z145" w:id="136"/>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136"/>
    <w:bookmarkStart w:name="z146" w:id="137"/>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137"/>
    <w:bookmarkStart w:name="z147" w:id="138"/>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28 (жиырма сегіз) күнтізбелік күн;</w:t>
      </w:r>
    </w:p>
    <w:bookmarkEnd w:id="138"/>
    <w:bookmarkStart w:name="z148" w:id="139"/>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 (бір) күнтізбелік күн;</w:t>
      </w:r>
    </w:p>
    <w:bookmarkEnd w:id="139"/>
    <w:bookmarkStart w:name="z149" w:id="140"/>
    <w:p>
      <w:pPr>
        <w:spacing w:after="0"/>
        <w:ind w:left="0"/>
        <w:jc w:val="both"/>
      </w:pPr>
      <w:r>
        <w:rPr>
          <w:rFonts w:ascii="Times New Roman"/>
          <w:b w:val="false"/>
          <w:i w:val="false"/>
          <w:color w:val="000000"/>
          <w:sz w:val="28"/>
        </w:rPr>
        <w:t xml:space="preserve">
      5-іс-қимыл –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 </w:t>
      </w:r>
    </w:p>
    <w:bookmarkEnd w:id="140"/>
    <w:bookmarkStart w:name="z150" w:id="141"/>
    <w:p>
      <w:pPr>
        <w:spacing w:after="0"/>
        <w:ind w:left="0"/>
        <w:jc w:val="both"/>
      </w:pPr>
      <w:r>
        <w:rPr>
          <w:rFonts w:ascii="Times New Roman"/>
          <w:b w:val="false"/>
          <w:i w:val="false"/>
          <w:color w:val="000000"/>
          <w:sz w:val="28"/>
        </w:rPr>
        <w:t>
      Мемлекеттік қызмет көрсету мерзімі құжаттарды Мемлекеттік корпорацияға тапсырған сәттен бастап, сондай-ақ, портал арқылы өтініш берген кезде – 30 (отыз) күнтізбелік күн.</w:t>
      </w:r>
    </w:p>
    <w:bookmarkEnd w:id="141"/>
    <w:bookmarkStart w:name="z151" w:id="142"/>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w:t>
      </w:r>
    </w:p>
    <w:bookmarkEnd w:id="142"/>
    <w:bookmarkStart w:name="z152" w:id="143"/>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143"/>
    <w:bookmarkStart w:name="z153" w:id="144"/>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144"/>
    <w:bookmarkStart w:name="z154" w:id="145"/>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дайындалған қаулы жобасы немесе мемлекеттік қызмет көрсетуден бас тарту туралы дәлелді жауап болып табылады, олар осы Регламенттің 5-тармағында көрсетілген 4-іс-қимылды орындауды бастау үшін негіз болады. </w:t>
      </w:r>
    </w:p>
    <w:bookmarkEnd w:id="145"/>
    <w:bookmarkStart w:name="z155" w:id="146"/>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олар осы Регламенттің 5-тармағында көрсетілген 5-іс-қимылды орындауды бастау үшін негіз болады.</w:t>
      </w:r>
    </w:p>
    <w:bookmarkEnd w:id="146"/>
    <w:bookmarkStart w:name="z156" w:id="147"/>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Мемлекеттік корпорация курьерінің мемлекеттік қызмет көрсету нәтижесін алғаны туралы қолхаты болып табылады. </w:t>
      </w:r>
    </w:p>
    <w:bookmarkEnd w:id="147"/>
    <w:bookmarkStart w:name="z157" w:id="1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8"/>
    <w:bookmarkStart w:name="z158" w:id="14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49"/>
    <w:bookmarkStart w:name="z159" w:id="150"/>
    <w:p>
      <w:pPr>
        <w:spacing w:after="0"/>
        <w:ind w:left="0"/>
        <w:jc w:val="both"/>
      </w:pPr>
      <w:r>
        <w:rPr>
          <w:rFonts w:ascii="Times New Roman"/>
          <w:b w:val="false"/>
          <w:i w:val="false"/>
          <w:color w:val="000000"/>
          <w:sz w:val="28"/>
        </w:rPr>
        <w:t xml:space="preserve">
      1) көрсетілетін қызметті берушінің кеңсесі; </w:t>
      </w:r>
    </w:p>
    <w:bookmarkEnd w:id="150"/>
    <w:bookmarkStart w:name="z160" w:id="151"/>
    <w:p>
      <w:pPr>
        <w:spacing w:after="0"/>
        <w:ind w:left="0"/>
        <w:jc w:val="both"/>
      </w:pPr>
      <w:r>
        <w:rPr>
          <w:rFonts w:ascii="Times New Roman"/>
          <w:b w:val="false"/>
          <w:i w:val="false"/>
          <w:color w:val="000000"/>
          <w:sz w:val="28"/>
        </w:rPr>
        <w:t>
      2) көрсетілетін қызметті берушінің басшысы;</w:t>
      </w:r>
    </w:p>
    <w:bookmarkEnd w:id="151"/>
    <w:bookmarkStart w:name="z161" w:id="152"/>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152"/>
    <w:bookmarkStart w:name="z162" w:id="153"/>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153"/>
    <w:bookmarkStart w:name="z163" w:id="154"/>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154"/>
    <w:bookmarkStart w:name="z164" w:id="155"/>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155"/>
    <w:bookmarkStart w:name="z165" w:id="156"/>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қаулы жобасын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28 (жиырма сегіз) күнтізбелік күн;</w:t>
      </w:r>
    </w:p>
    <w:bookmarkEnd w:id="156"/>
    <w:bookmarkStart w:name="z166" w:id="157"/>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 (бір) күнтізбелік күн;</w:t>
      </w:r>
    </w:p>
    <w:bookmarkEnd w:id="157"/>
    <w:bookmarkStart w:name="z167" w:id="158"/>
    <w:p>
      <w:pPr>
        <w:spacing w:after="0"/>
        <w:ind w:left="0"/>
        <w:jc w:val="both"/>
      </w:pPr>
      <w:r>
        <w:rPr>
          <w:rFonts w:ascii="Times New Roman"/>
          <w:b w:val="false"/>
          <w:i w:val="false"/>
          <w:color w:val="000000"/>
          <w:sz w:val="28"/>
        </w:rPr>
        <w:t xml:space="preserve">
      5)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 </w:t>
      </w:r>
    </w:p>
    <w:bookmarkEnd w:id="158"/>
    <w:bookmarkStart w:name="z168" w:id="159"/>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159"/>
    <w:bookmarkStart w:name="z169" w:id="160"/>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p>
    <w:bookmarkEnd w:id="160"/>
    <w:bookmarkStart w:name="z170" w:id="161"/>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161"/>
    <w:bookmarkStart w:name="z171" w:id="162"/>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162"/>
    <w:bookmarkStart w:name="z172" w:id="163"/>
    <w:p>
      <w:pPr>
        <w:spacing w:after="0"/>
        <w:ind w:left="0"/>
        <w:jc w:val="both"/>
      </w:pPr>
      <w:r>
        <w:rPr>
          <w:rFonts w:ascii="Times New Roman"/>
          <w:b w:val="false"/>
          <w:i w:val="false"/>
          <w:color w:val="000000"/>
          <w:sz w:val="28"/>
        </w:rPr>
        <w:t>
      1) Мемлекеттік корпорация қызметкері Стандарттың 9-тармағында көзделген тізбеге сәйкес құжаттар топтамасын қабылдайды және тиісті құжаттардың қабылданғаны туралы қолхат береді.</w:t>
      </w:r>
    </w:p>
    <w:bookmarkEnd w:id="163"/>
    <w:bookmarkStart w:name="z173" w:id="164"/>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Мемлекеттік корпорация қызметкері өтінішті қабылдаудан бас тартады және Стандарттың 4-қосымшасына сәйкес нысан бойынша қолхат береді;</w:t>
      </w:r>
    </w:p>
    <w:bookmarkEnd w:id="164"/>
    <w:bookmarkStart w:name="z174" w:id="165"/>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165"/>
    <w:bookmarkStart w:name="z175" w:id="166"/>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p>
    <w:bookmarkEnd w:id="166"/>
    <w:bookmarkStart w:name="z176" w:id="167"/>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корпорацияның курьеріне береді;</w:t>
      </w:r>
    </w:p>
    <w:bookmarkEnd w:id="167"/>
    <w:bookmarkStart w:name="z177" w:id="168"/>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168"/>
    <w:bookmarkStart w:name="z178" w:id="169"/>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169"/>
    <w:bookmarkStart w:name="z179" w:id="170"/>
    <w:p>
      <w:pPr>
        <w:spacing w:after="0"/>
        <w:ind w:left="0"/>
        <w:jc w:val="both"/>
      </w:pPr>
      <w:r>
        <w:rPr>
          <w:rFonts w:ascii="Times New Roman"/>
          <w:b w:val="false"/>
          <w:i w:val="false"/>
          <w:color w:val="000000"/>
          <w:sz w:val="28"/>
        </w:rPr>
        <w:t>
      Мемлекеттік корпорация қызметкері.</w:t>
      </w:r>
    </w:p>
    <w:bookmarkEnd w:id="170"/>
    <w:bookmarkStart w:name="z180" w:id="171"/>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171"/>
    <w:bookmarkStart w:name="z181" w:id="172"/>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172"/>
    <w:bookmarkStart w:name="z182" w:id="173"/>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173"/>
    <w:bookmarkStart w:name="z183" w:id="174"/>
    <w:p>
      <w:pPr>
        <w:spacing w:after="0"/>
        <w:ind w:left="0"/>
        <w:jc w:val="both"/>
      </w:pPr>
      <w:r>
        <w:rPr>
          <w:rFonts w:ascii="Times New Roman"/>
          <w:b w:val="false"/>
          <w:i w:val="false"/>
          <w:color w:val="000000"/>
          <w:sz w:val="28"/>
        </w:rPr>
        <w:t xml:space="preserve">
      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174"/>
    <w:bookmarkStart w:name="z184" w:id="175"/>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175"/>
    <w:bookmarkStart w:name="z185" w:id="176"/>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176"/>
    <w:bookmarkStart w:name="z186" w:id="177"/>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177"/>
    <w:bookmarkStart w:name="z187" w:id="178"/>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178"/>
    <w:bookmarkStart w:name="z188" w:id="179"/>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179"/>
    <w:bookmarkStart w:name="z189" w:id="180"/>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180"/>
    <w:bookmarkStart w:name="z190" w:id="181"/>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181"/>
    <w:bookmarkStart w:name="z191" w:id="182"/>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182"/>
    <w:bookmarkStart w:name="z192" w:id="183"/>
    <w:p>
      <w:pPr>
        <w:spacing w:after="0"/>
        <w:ind w:left="0"/>
        <w:jc w:val="both"/>
      </w:pPr>
      <w:r>
        <w:rPr>
          <w:rFonts w:ascii="Times New Roman"/>
          <w:b w:val="false"/>
          <w:i w:val="false"/>
          <w:color w:val="000000"/>
          <w:sz w:val="28"/>
        </w:rPr>
        <w:t>
      9) 6-процесс – электрондық құжатты ЭҮАШ АЖО-ға тіркеу;</w:t>
      </w:r>
    </w:p>
    <w:bookmarkEnd w:id="183"/>
    <w:bookmarkStart w:name="z193" w:id="184"/>
    <w:p>
      <w:pPr>
        <w:spacing w:after="0"/>
        <w:ind w:left="0"/>
        <w:jc w:val="both"/>
      </w:pPr>
      <w:r>
        <w:rPr>
          <w:rFonts w:ascii="Times New Roman"/>
          <w:b w:val="false"/>
          <w:i w:val="false"/>
          <w:color w:val="000000"/>
          <w:sz w:val="28"/>
        </w:rPr>
        <w:t>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p>
    <w:bookmarkEnd w:id="184"/>
    <w:bookmarkStart w:name="z194" w:id="185"/>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185"/>
    <w:bookmarkStart w:name="z195" w:id="186"/>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186"/>
    <w:bookmarkStart w:name="z196" w:id="187"/>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p>
    <w:bookmarkEnd w:id="187"/>
    <w:bookmarkStart w:name="z197" w:id="188"/>
    <w:p>
      <w:pPr>
        <w:spacing w:after="0"/>
        <w:ind w:left="0"/>
        <w:jc w:val="both"/>
      </w:pPr>
      <w:r>
        <w:rPr>
          <w:rFonts w:ascii="Times New Roman"/>
          <w:b w:val="false"/>
          <w:i w:val="false"/>
          <w:color w:val="000000"/>
          <w:sz w:val="28"/>
        </w:rPr>
        <w:t>
      Ескерту:</w:t>
      </w:r>
    </w:p>
    <w:bookmarkEnd w:id="188"/>
    <w:bookmarkStart w:name="z198" w:id="189"/>
    <w:p>
      <w:pPr>
        <w:spacing w:after="0"/>
        <w:ind w:left="0"/>
        <w:jc w:val="both"/>
      </w:pPr>
      <w:r>
        <w:rPr>
          <w:rFonts w:ascii="Times New Roman"/>
          <w:b w:val="false"/>
          <w:i w:val="false"/>
          <w:color w:val="000000"/>
          <w:sz w:val="28"/>
        </w:rPr>
        <w:t>
      Аббревиатуралардың толық жазылуы:</w:t>
      </w:r>
    </w:p>
    <w:bookmarkEnd w:id="189"/>
    <w:bookmarkStart w:name="z199" w:id="190"/>
    <w:p>
      <w:pPr>
        <w:spacing w:after="0"/>
        <w:ind w:left="0"/>
        <w:jc w:val="both"/>
      </w:pPr>
      <w:r>
        <w:rPr>
          <w:rFonts w:ascii="Times New Roman"/>
          <w:b w:val="false"/>
          <w:i w:val="false"/>
          <w:color w:val="000000"/>
          <w:sz w:val="28"/>
        </w:rPr>
        <w:t>
      АЖ – ақпараттық жүйеАЖО – автоматтандырылған жұмыс орныЖТ МДБ – "Жеке тұлғалар" мемлекеттік деректер базасыЖАО – жергілікті атқарушы орган</w:t>
      </w:r>
    </w:p>
    <w:bookmarkEnd w:id="190"/>
    <w:bookmarkStart w:name="z200" w:id="191"/>
    <w:p>
      <w:pPr>
        <w:spacing w:after="0"/>
        <w:ind w:left="0"/>
        <w:jc w:val="both"/>
      </w:pPr>
      <w:r>
        <w:rPr>
          <w:rFonts w:ascii="Times New Roman"/>
          <w:b w:val="false"/>
          <w:i w:val="false"/>
          <w:color w:val="000000"/>
          <w:sz w:val="28"/>
        </w:rPr>
        <w:t>
      ЖСН – жеке сәйкестендіру нөміріМК АЖ – Мемлекеттік корпорацияның ақпараттық жүйесіЭҮАШ – "электрондық үкіметтің" аймақтық шлюзі</w:t>
      </w:r>
    </w:p>
    <w:bookmarkEnd w:id="191"/>
    <w:bookmarkStart w:name="z201" w:id="192"/>
    <w:p>
      <w:pPr>
        <w:spacing w:after="0"/>
        <w:ind w:left="0"/>
        <w:jc w:val="both"/>
      </w:pPr>
      <w:r>
        <w:rPr>
          <w:rFonts w:ascii="Times New Roman"/>
          <w:b w:val="false"/>
          <w:i w:val="false"/>
          <w:color w:val="000000"/>
          <w:sz w:val="28"/>
        </w:rPr>
        <w:t>
      ЭҮШ – "электрондық үкімет" шлюзі</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w:t>
            </w:r>
            <w:r>
              <w:br/>
            </w:r>
            <w:r>
              <w:rPr>
                <w:rFonts w:ascii="Times New Roman"/>
                <w:b w:val="false"/>
                <w:i w:val="false"/>
                <w:color w:val="000000"/>
                <w:sz w:val="20"/>
              </w:rPr>
              <w:t xml:space="preserve">қалған балаға (балаларға) </w:t>
            </w:r>
            <w:r>
              <w:br/>
            </w:r>
            <w:r>
              <w:rPr>
                <w:rFonts w:ascii="Times New Roman"/>
                <w:b w:val="false"/>
                <w:i w:val="false"/>
                <w:color w:val="000000"/>
                <w:sz w:val="20"/>
              </w:rPr>
              <w:t xml:space="preserve">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203" w:id="193"/>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193"/>
    <w:bookmarkStart w:name="z204"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95"/>
    <w:p>
      <w:pPr>
        <w:spacing w:after="0"/>
        <w:ind w:left="0"/>
        <w:jc w:val="left"/>
      </w:pPr>
      <w:r>
        <w:rPr>
          <w:rFonts w:ascii="Times New Roman"/>
          <w:b/>
          <w:i w:val="false"/>
          <w:color w:val="000000"/>
        </w:rPr>
        <w:t xml:space="preserve"> Шартты белгілер:</w:t>
      </w:r>
    </w:p>
    <w:bookmarkEnd w:id="195"/>
    <w:bookmarkStart w:name="z206"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59690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690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балаға (жетім балаларға)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w:t>
            </w:r>
            <w:r>
              <w:br/>
            </w:r>
            <w:r>
              <w:rPr>
                <w:rFonts w:ascii="Times New Roman"/>
                <w:b w:val="false"/>
                <w:i w:val="false"/>
                <w:color w:val="000000"/>
                <w:sz w:val="20"/>
              </w:rPr>
              <w:t xml:space="preserve">қалған балаға (балаларға) </w:t>
            </w:r>
            <w:r>
              <w:br/>
            </w:r>
            <w:r>
              <w:rPr>
                <w:rFonts w:ascii="Times New Roman"/>
                <w:b w:val="false"/>
                <w:i w:val="false"/>
                <w:color w:val="000000"/>
                <w:sz w:val="20"/>
              </w:rPr>
              <w:t xml:space="preserve">қамқоршылық </w:t>
            </w:r>
            <w:r>
              <w:br/>
            </w:r>
            <w:r>
              <w:rPr>
                <w:rFonts w:ascii="Times New Roman"/>
                <w:b w:val="false"/>
                <w:i w:val="false"/>
                <w:color w:val="000000"/>
                <w:sz w:val="20"/>
              </w:rPr>
              <w:t xml:space="preserve">немесе қорғаншылық белгілеу" </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208" w:id="197"/>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197"/>
    <w:bookmarkStart w:name="z209"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 w:id="199"/>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199"/>
    <w:bookmarkStart w:name="z211"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201"/>
    <w:p>
      <w:pPr>
        <w:spacing w:after="0"/>
        <w:ind w:left="0"/>
        <w:jc w:val="left"/>
      </w:pPr>
      <w:r>
        <w:rPr>
          <w:rFonts w:ascii="Times New Roman"/>
          <w:b/>
          <w:i w:val="false"/>
          <w:color w:val="000000"/>
        </w:rPr>
        <w:t xml:space="preserve"> Шартты белгілер:</w:t>
      </w:r>
    </w:p>
    <w:bookmarkEnd w:id="201"/>
    <w:bookmarkStart w:name="z213"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xml:space="preserve">№ 225 қаулысымен </w:t>
            </w:r>
            <w:r>
              <w:br/>
            </w:r>
            <w:r>
              <w:rPr>
                <w:rFonts w:ascii="Times New Roman"/>
                <w:b w:val="false"/>
                <w:i w:val="false"/>
                <w:color w:val="000000"/>
                <w:sz w:val="20"/>
              </w:rPr>
              <w:t>бекітілген</w:t>
            </w:r>
          </w:p>
        </w:tc>
      </w:tr>
    </w:tbl>
    <w:bookmarkStart w:name="z216" w:id="203"/>
    <w:p>
      <w:pPr>
        <w:spacing w:after="0"/>
        <w:ind w:left="0"/>
        <w:jc w:val="left"/>
      </w:pPr>
      <w:r>
        <w:rPr>
          <w:rFonts w:ascii="Times New Roman"/>
          <w:b/>
          <w:i w:val="false"/>
          <w:color w:val="000000"/>
        </w:rPr>
        <w:t xml:space="preserve">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bookmarkEnd w:id="203"/>
    <w:bookmarkStart w:name="z217" w:id="204"/>
    <w:p>
      <w:pPr>
        <w:spacing w:after="0"/>
        <w:ind w:left="0"/>
        <w:jc w:val="left"/>
      </w:pPr>
      <w:r>
        <w:rPr>
          <w:rFonts w:ascii="Times New Roman"/>
          <w:b/>
          <w:i w:val="false"/>
          <w:color w:val="000000"/>
        </w:rPr>
        <w:t xml:space="preserve"> 1. Жалпы ережелер</w:t>
      </w:r>
    </w:p>
    <w:bookmarkEnd w:id="204"/>
    <w:bookmarkStart w:name="z218" w:id="205"/>
    <w:p>
      <w:pPr>
        <w:spacing w:after="0"/>
        <w:ind w:left="0"/>
        <w:jc w:val="both"/>
      </w:pPr>
      <w:r>
        <w:rPr>
          <w:rFonts w:ascii="Times New Roman"/>
          <w:b w:val="false"/>
          <w:i w:val="false"/>
          <w:color w:val="000000"/>
          <w:sz w:val="28"/>
        </w:rPr>
        <w:t>
      1.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205"/>
    <w:bookmarkStart w:name="z219" w:id="206"/>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06"/>
    <w:bookmarkStart w:name="z220" w:id="20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07"/>
    <w:bookmarkStart w:name="z221" w:id="208"/>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08"/>
    <w:bookmarkStart w:name="z222" w:id="209"/>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209"/>
    <w:bookmarkStart w:name="z223" w:id="210"/>
    <w:p>
      <w:pPr>
        <w:spacing w:after="0"/>
        <w:ind w:left="0"/>
        <w:jc w:val="both"/>
      </w:pPr>
      <w:r>
        <w:rPr>
          <w:rFonts w:ascii="Times New Roman"/>
          <w:b w:val="false"/>
          <w:i w:val="false"/>
          <w:color w:val="000000"/>
          <w:sz w:val="28"/>
        </w:rPr>
        <w:t>
      3. Мемлекеттік қызмет көрсетудің нәтижесі:</w:t>
      </w:r>
    </w:p>
    <w:bookmarkEnd w:id="210"/>
    <w:bookmarkStart w:name="z224" w:id="211"/>
    <w:p>
      <w:pPr>
        <w:spacing w:after="0"/>
        <w:ind w:left="0"/>
        <w:jc w:val="both"/>
      </w:pPr>
      <w:r>
        <w:rPr>
          <w:rFonts w:ascii="Times New Roman"/>
          <w:b w:val="false"/>
          <w:i w:val="false"/>
          <w:color w:val="000000"/>
          <w:sz w:val="28"/>
        </w:rPr>
        <w:t xml:space="preserve">
      1)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балалардың мүлкіне иелік ету үшін берілетін анықтама;</w:t>
      </w:r>
    </w:p>
    <w:bookmarkEnd w:id="211"/>
    <w:bookmarkStart w:name="z225" w:id="212"/>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мүлкіне иелік ету үшін берілетін анықтама; </w:t>
      </w:r>
    </w:p>
    <w:bookmarkEnd w:id="212"/>
    <w:bookmarkStart w:name="z226" w:id="213"/>
    <w:p>
      <w:pPr>
        <w:spacing w:after="0"/>
        <w:ind w:left="0"/>
        <w:jc w:val="both"/>
      </w:pPr>
      <w:r>
        <w:rPr>
          <w:rFonts w:ascii="Times New Roman"/>
          <w:b w:val="false"/>
          <w:i w:val="false"/>
          <w:color w:val="000000"/>
          <w:sz w:val="28"/>
        </w:rPr>
        <w:t xml:space="preserve">
      3) Стандарттың 3-қосымшасына сәйкес нысан бойынша банктерге кәмелетке толмаған балалардың мүлкіне иелік ету үшін берілетін анықтама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13"/>
    <w:bookmarkStart w:name="z227" w:id="214"/>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214"/>
    <w:bookmarkStart w:name="z228" w:id="215"/>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215"/>
    <w:bookmarkStart w:name="z229" w:id="216"/>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қойылған электрондық құжат нысанында жіберіледі және сақталады.</w:t>
      </w:r>
    </w:p>
    <w:bookmarkEnd w:id="216"/>
    <w:bookmarkStart w:name="z230" w:id="2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7"/>
    <w:bookmarkStart w:name="z231" w:id="21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218"/>
    <w:bookmarkStart w:name="z232" w:id="219"/>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219"/>
    <w:bookmarkStart w:name="z233" w:id="220"/>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220"/>
    <w:bookmarkStart w:name="z234" w:id="221"/>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221"/>
    <w:bookmarkStart w:name="z235" w:id="222"/>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көрсетілетін қызметті берушінің басшысына береді. Орындалу ұзақтығы – 4 (төрт) жұмыс күні;</w:t>
      </w:r>
    </w:p>
    <w:bookmarkEnd w:id="222"/>
    <w:bookmarkStart w:name="z236" w:id="223"/>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223"/>
    <w:bookmarkStart w:name="z237" w:id="224"/>
    <w:p>
      <w:pPr>
        <w:spacing w:after="0"/>
        <w:ind w:left="0"/>
        <w:jc w:val="both"/>
      </w:pPr>
      <w:r>
        <w:rPr>
          <w:rFonts w:ascii="Times New Roman"/>
          <w:b w:val="false"/>
          <w:i w:val="false"/>
          <w:color w:val="000000"/>
          <w:sz w:val="28"/>
        </w:rPr>
        <w:t xml:space="preserve">
      5-іс-қимыл – көрсетілетін қызметті берушінің кеңсесі Мемлекеттік корпорация курьеріне мемлекеттік қызмет көрсету нәтижесін береді. Орындалу ұзақтығы – 15 (он бес) минут. </w:t>
      </w:r>
    </w:p>
    <w:bookmarkEnd w:id="224"/>
    <w:bookmarkStart w:name="z238" w:id="225"/>
    <w:p>
      <w:pPr>
        <w:spacing w:after="0"/>
        <w:ind w:left="0"/>
        <w:jc w:val="both"/>
      </w:pPr>
      <w:r>
        <w:rPr>
          <w:rFonts w:ascii="Times New Roman"/>
          <w:b w:val="false"/>
          <w:i w:val="false"/>
          <w:color w:val="000000"/>
          <w:sz w:val="28"/>
        </w:rPr>
        <w:t>
      Мемлекеттік қызмет көрсету мерзімі Мемлекеттік корпорацияға құжаттарды тапсырған, сондай-ақ портал арқылы өтініш берген сәттен бастап – 5 (бес) жұмыс күні.</w:t>
      </w:r>
    </w:p>
    <w:bookmarkEnd w:id="225"/>
    <w:bookmarkStart w:name="z239" w:id="226"/>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w:t>
      </w:r>
    </w:p>
    <w:bookmarkEnd w:id="226"/>
    <w:bookmarkStart w:name="z240" w:id="227"/>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227"/>
    <w:bookmarkStart w:name="z241" w:id="228"/>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228"/>
    <w:bookmarkStart w:name="z242" w:id="229"/>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дайындалған анықтама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 </w:t>
      </w:r>
    </w:p>
    <w:bookmarkEnd w:id="229"/>
    <w:bookmarkStart w:name="z243" w:id="230"/>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олар осы Регламенттің 5-тармағында көрсетілген 5-іс-қимылды орындауды бастау үшін негіз болады.</w:t>
      </w:r>
    </w:p>
    <w:bookmarkEnd w:id="230"/>
    <w:bookmarkStart w:name="z244" w:id="231"/>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Мемлекеттік корпорация курьерінің мемлекеттік қызмет көрсету нәтижесін алғаны туралы қолхаты болып табылады. </w:t>
      </w:r>
    </w:p>
    <w:bookmarkEnd w:id="231"/>
    <w:bookmarkStart w:name="z245" w:id="2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32"/>
    <w:bookmarkStart w:name="z246" w:id="233"/>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33"/>
    <w:bookmarkStart w:name="z247" w:id="234"/>
    <w:p>
      <w:pPr>
        <w:spacing w:after="0"/>
        <w:ind w:left="0"/>
        <w:jc w:val="both"/>
      </w:pPr>
      <w:r>
        <w:rPr>
          <w:rFonts w:ascii="Times New Roman"/>
          <w:b w:val="false"/>
          <w:i w:val="false"/>
          <w:color w:val="000000"/>
          <w:sz w:val="28"/>
        </w:rPr>
        <w:t>
      1) көрсетілетін қызметті берушінің кеңсесі;</w:t>
      </w:r>
    </w:p>
    <w:bookmarkEnd w:id="234"/>
    <w:bookmarkStart w:name="z248" w:id="235"/>
    <w:p>
      <w:pPr>
        <w:spacing w:after="0"/>
        <w:ind w:left="0"/>
        <w:jc w:val="both"/>
      </w:pPr>
      <w:r>
        <w:rPr>
          <w:rFonts w:ascii="Times New Roman"/>
          <w:b w:val="false"/>
          <w:i w:val="false"/>
          <w:color w:val="000000"/>
          <w:sz w:val="28"/>
        </w:rPr>
        <w:t>
      2) көрсетілетін қызметті берушінің басшысы;</w:t>
      </w:r>
    </w:p>
    <w:bookmarkEnd w:id="235"/>
    <w:bookmarkStart w:name="z249" w:id="236"/>
    <w:p>
      <w:pPr>
        <w:spacing w:after="0"/>
        <w:ind w:left="0"/>
        <w:jc w:val="both"/>
      </w:pPr>
      <w:r>
        <w:rPr>
          <w:rFonts w:ascii="Times New Roman"/>
          <w:b w:val="false"/>
          <w:i w:val="false"/>
          <w:color w:val="000000"/>
          <w:sz w:val="28"/>
        </w:rPr>
        <w:t>
      3) көрсетілетін қызметті берушінің қызметкері.</w:t>
      </w:r>
    </w:p>
    <w:bookmarkEnd w:id="236"/>
    <w:bookmarkStart w:name="z250" w:id="237"/>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237"/>
    <w:bookmarkStart w:name="z251" w:id="238"/>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238"/>
    <w:bookmarkStart w:name="z252" w:id="239"/>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239"/>
    <w:bookmarkStart w:name="z253" w:id="240"/>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анықтама немесе мемлекеттік қызмет көрсетуден бас тарту туралы дәлелді жауап дайындайды, көрсетілетін қызметті берушінің басшысына береді. Орындалу ұзақтығы – 4 (төрт) жұмыс күні;</w:t>
      </w:r>
    </w:p>
    <w:bookmarkEnd w:id="240"/>
    <w:bookmarkStart w:name="z254" w:id="241"/>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241"/>
    <w:bookmarkStart w:name="z255" w:id="242"/>
    <w:p>
      <w:pPr>
        <w:spacing w:after="0"/>
        <w:ind w:left="0"/>
        <w:jc w:val="both"/>
      </w:pPr>
      <w:r>
        <w:rPr>
          <w:rFonts w:ascii="Times New Roman"/>
          <w:b w:val="false"/>
          <w:i w:val="false"/>
          <w:color w:val="000000"/>
          <w:sz w:val="28"/>
        </w:rPr>
        <w:t xml:space="preserve">
      5) көрсетілетін қызметті берушінің кеңсесі Мемлекеттік корпорация курьеріне мемлекеттік қызмет көрсету нәтижесін береді. Орындалу ұзақтығы – 15 (он бес) минут. </w:t>
      </w:r>
    </w:p>
    <w:bookmarkEnd w:id="242"/>
    <w:bookmarkStart w:name="z256" w:id="243"/>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243"/>
    <w:bookmarkStart w:name="z257" w:id="244"/>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p>
    <w:bookmarkEnd w:id="244"/>
    <w:bookmarkStart w:name="z258" w:id="245"/>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245"/>
    <w:bookmarkStart w:name="z259" w:id="246"/>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246"/>
    <w:bookmarkStart w:name="z260" w:id="247"/>
    <w:p>
      <w:pPr>
        <w:spacing w:after="0"/>
        <w:ind w:left="0"/>
        <w:jc w:val="both"/>
      </w:pPr>
      <w:r>
        <w:rPr>
          <w:rFonts w:ascii="Times New Roman"/>
          <w:b w:val="false"/>
          <w:i w:val="false"/>
          <w:color w:val="000000"/>
          <w:sz w:val="28"/>
        </w:rPr>
        <w:t>
      1) Мемлекеттік корпорация қызметкері Стандарттың 9-тармағында көзделген тізбеге сәйкес құжаттар топтамасын қабылдайды және тиісті құжаттардың қабылданғаны туралы қолхат береді.</w:t>
      </w:r>
    </w:p>
    <w:bookmarkEnd w:id="247"/>
    <w:bookmarkStart w:name="z261" w:id="248"/>
    <w:p>
      <w:pPr>
        <w:spacing w:after="0"/>
        <w:ind w:left="0"/>
        <w:jc w:val="both"/>
      </w:pPr>
      <w:r>
        <w:rPr>
          <w:rFonts w:ascii="Times New Roman"/>
          <w:b w:val="false"/>
          <w:i w:val="false"/>
          <w:color w:val="000000"/>
          <w:sz w:val="28"/>
        </w:rPr>
        <w:t xml:space="preserve">
      Көрсетілетін қызметті алушы Стандарттың 9-тармағына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қолхат береді;</w:t>
      </w:r>
    </w:p>
    <w:bookmarkEnd w:id="248"/>
    <w:bookmarkStart w:name="z262" w:id="249"/>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249"/>
    <w:bookmarkStart w:name="z263" w:id="250"/>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p>
    <w:bookmarkEnd w:id="250"/>
    <w:bookmarkStart w:name="z264" w:id="251"/>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корпорацияның курьеріне береді;</w:t>
      </w:r>
    </w:p>
    <w:bookmarkEnd w:id="251"/>
    <w:bookmarkStart w:name="z265" w:id="252"/>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252"/>
    <w:bookmarkStart w:name="z266" w:id="253"/>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253"/>
    <w:bookmarkStart w:name="z267" w:id="254"/>
    <w:p>
      <w:pPr>
        <w:spacing w:after="0"/>
        <w:ind w:left="0"/>
        <w:jc w:val="both"/>
      </w:pPr>
      <w:r>
        <w:rPr>
          <w:rFonts w:ascii="Times New Roman"/>
          <w:b w:val="false"/>
          <w:i w:val="false"/>
          <w:color w:val="000000"/>
          <w:sz w:val="28"/>
        </w:rPr>
        <w:t>
      Мемлекеттік корпорация қызметкері.</w:t>
      </w:r>
    </w:p>
    <w:bookmarkEnd w:id="254"/>
    <w:bookmarkStart w:name="z268" w:id="255"/>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255"/>
    <w:bookmarkStart w:name="z269" w:id="256"/>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256"/>
    <w:bookmarkStart w:name="z270" w:id="257"/>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257"/>
    <w:bookmarkStart w:name="z271" w:id="258"/>
    <w:p>
      <w:pPr>
        <w:spacing w:after="0"/>
        <w:ind w:left="0"/>
        <w:jc w:val="both"/>
      </w:pPr>
      <w:r>
        <w:rPr>
          <w:rFonts w:ascii="Times New Roman"/>
          <w:b w:val="false"/>
          <w:i w:val="false"/>
          <w:color w:val="000000"/>
          <w:sz w:val="28"/>
        </w:rPr>
        <w:t xml:space="preserve">
      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258"/>
    <w:bookmarkStart w:name="z272" w:id="259"/>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259"/>
    <w:bookmarkStart w:name="z273" w:id="260"/>
    <w:p>
      <w:pPr>
        <w:spacing w:after="0"/>
        <w:ind w:left="0"/>
        <w:jc w:val="both"/>
      </w:pPr>
      <w:r>
        <w:rPr>
          <w:rFonts w:ascii="Times New Roman"/>
          <w:b w:val="false"/>
          <w:i w:val="false"/>
          <w:color w:val="000000"/>
          <w:sz w:val="28"/>
        </w:rPr>
        <w:t>
      2) 1-процесс– көрсетілетін қызметті алушының мемлекеттік көрсетілетін қызметті алу үшін ЖСН мен парольді порталда енгізуі (авторландыру процесі);</w:t>
      </w:r>
    </w:p>
    <w:bookmarkEnd w:id="260"/>
    <w:bookmarkStart w:name="z274" w:id="261"/>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261"/>
    <w:bookmarkStart w:name="z275" w:id="26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262"/>
    <w:bookmarkStart w:name="z276" w:id="263"/>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263"/>
    <w:bookmarkStart w:name="z277" w:id="264"/>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264"/>
    <w:bookmarkStart w:name="z278" w:id="265"/>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265"/>
    <w:bookmarkStart w:name="z279" w:id="266"/>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266"/>
    <w:bookmarkStart w:name="z280" w:id="267"/>
    <w:p>
      <w:pPr>
        <w:spacing w:after="0"/>
        <w:ind w:left="0"/>
        <w:jc w:val="both"/>
      </w:pPr>
      <w:r>
        <w:rPr>
          <w:rFonts w:ascii="Times New Roman"/>
          <w:b w:val="false"/>
          <w:i w:val="false"/>
          <w:color w:val="000000"/>
          <w:sz w:val="28"/>
        </w:rPr>
        <w:t>
      9) 6-процесс – электрондық құжатты ЭҮАШ АЖО-ға тіркеу;</w:t>
      </w:r>
    </w:p>
    <w:bookmarkEnd w:id="267"/>
    <w:bookmarkStart w:name="z281" w:id="268"/>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Стандарттың 9-тармағында көрсетілген құжаттарға және мемлекеттік қызмет көрсету үшін негіздерге сәйкестігін тексеруі (өңдеуі); </w:t>
      </w:r>
    </w:p>
    <w:bookmarkEnd w:id="268"/>
    <w:bookmarkStart w:name="z282" w:id="269"/>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хабарламаны қалыптастыру;</w:t>
      </w:r>
    </w:p>
    <w:bookmarkEnd w:id="269"/>
    <w:bookmarkStart w:name="z283" w:id="270"/>
    <w:p>
      <w:pPr>
        <w:spacing w:after="0"/>
        <w:ind w:left="0"/>
        <w:jc w:val="both"/>
      </w:pPr>
      <w:r>
        <w:rPr>
          <w:rFonts w:ascii="Times New Roman"/>
          <w:b w:val="false"/>
          <w:i w:val="false"/>
          <w:color w:val="000000"/>
          <w:sz w:val="28"/>
        </w:rPr>
        <w:t xml:space="preserve">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 </w:t>
      </w:r>
    </w:p>
    <w:bookmarkEnd w:id="270"/>
    <w:bookmarkStart w:name="z284" w:id="271"/>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 </w:t>
      </w:r>
    </w:p>
    <w:bookmarkEnd w:id="271"/>
    <w:bookmarkStart w:name="z285" w:id="272"/>
    <w:p>
      <w:pPr>
        <w:spacing w:after="0"/>
        <w:ind w:left="0"/>
        <w:jc w:val="both"/>
      </w:pPr>
      <w:r>
        <w:rPr>
          <w:rFonts w:ascii="Times New Roman"/>
          <w:b w:val="false"/>
          <w:i w:val="false"/>
          <w:color w:val="000000"/>
          <w:sz w:val="28"/>
        </w:rPr>
        <w:t xml:space="preserve">
      Ескерту: </w:t>
      </w:r>
    </w:p>
    <w:bookmarkEnd w:id="272"/>
    <w:bookmarkStart w:name="z286" w:id="273"/>
    <w:p>
      <w:pPr>
        <w:spacing w:after="0"/>
        <w:ind w:left="0"/>
        <w:jc w:val="both"/>
      </w:pPr>
      <w:r>
        <w:rPr>
          <w:rFonts w:ascii="Times New Roman"/>
          <w:b w:val="false"/>
          <w:i w:val="false"/>
          <w:color w:val="000000"/>
          <w:sz w:val="28"/>
        </w:rPr>
        <w:t>
      Аббревиатуралардың толық жазылуы:</w:t>
      </w:r>
    </w:p>
    <w:bookmarkEnd w:id="273"/>
    <w:bookmarkStart w:name="z287" w:id="274"/>
    <w:p>
      <w:pPr>
        <w:spacing w:after="0"/>
        <w:ind w:left="0"/>
        <w:jc w:val="both"/>
      </w:pPr>
      <w:r>
        <w:rPr>
          <w:rFonts w:ascii="Times New Roman"/>
          <w:b w:val="false"/>
          <w:i w:val="false"/>
          <w:color w:val="000000"/>
          <w:sz w:val="28"/>
        </w:rPr>
        <w:t>
      АЖ – ақпараттық жүйе АЖО – автоматтандырылған жұмыс орныЖТ МДБ – "Жеке тұлғалар" мемлекеттік деректер базасыЖАО – жергілікті атқарушы орган</w:t>
      </w:r>
    </w:p>
    <w:bookmarkEnd w:id="274"/>
    <w:bookmarkStart w:name="z288" w:id="275"/>
    <w:p>
      <w:pPr>
        <w:spacing w:after="0"/>
        <w:ind w:left="0"/>
        <w:jc w:val="both"/>
      </w:pPr>
      <w:r>
        <w:rPr>
          <w:rFonts w:ascii="Times New Roman"/>
          <w:b w:val="false"/>
          <w:i w:val="false"/>
          <w:color w:val="000000"/>
          <w:sz w:val="28"/>
        </w:rPr>
        <w:t>
      ЖСН – жеке сәйкестендіру нөмірі МК АЖ – Мемлекеттік корпорацияның ақпараттық жүйесіЭҮАШ – "электрондық үкіметтің" аймақтық шлюзі</w:t>
      </w:r>
    </w:p>
    <w:bookmarkEnd w:id="275"/>
    <w:bookmarkStart w:name="z289" w:id="276"/>
    <w:p>
      <w:pPr>
        <w:spacing w:after="0"/>
        <w:ind w:left="0"/>
        <w:jc w:val="both"/>
      </w:pPr>
      <w:r>
        <w:rPr>
          <w:rFonts w:ascii="Times New Roman"/>
          <w:b w:val="false"/>
          <w:i w:val="false"/>
          <w:color w:val="000000"/>
          <w:sz w:val="28"/>
        </w:rPr>
        <w:t>
      ЭҮШ – "электрондық үкімет" шлюзі</w:t>
      </w:r>
    </w:p>
    <w:bookmarkEnd w:id="2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балалардың </w:t>
            </w:r>
            <w:r>
              <w:br/>
            </w:r>
            <w:r>
              <w:rPr>
                <w:rFonts w:ascii="Times New Roman"/>
                <w:b w:val="false"/>
                <w:i w:val="false"/>
                <w:color w:val="000000"/>
                <w:sz w:val="20"/>
              </w:rPr>
              <w:t xml:space="preserve">мүлкіне иелік ету және </w:t>
            </w:r>
            <w:r>
              <w:br/>
            </w: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мұра ресімдеу үшін </w:t>
            </w:r>
            <w:r>
              <w:br/>
            </w:r>
            <w:r>
              <w:rPr>
                <w:rFonts w:ascii="Times New Roman"/>
                <w:b w:val="false"/>
                <w:i w:val="false"/>
                <w:color w:val="000000"/>
                <w:sz w:val="20"/>
              </w:rPr>
              <w:t xml:space="preserve">анықтамалар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 қосымша</w:t>
            </w:r>
          </w:p>
        </w:tc>
      </w:tr>
    </w:tbl>
    <w:bookmarkStart w:name="z291" w:id="277"/>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277"/>
    <w:bookmarkStart w:name="z292"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79"/>
    <w:p>
      <w:pPr>
        <w:spacing w:after="0"/>
        <w:ind w:left="0"/>
        <w:jc w:val="left"/>
      </w:pPr>
      <w:r>
        <w:rPr>
          <w:rFonts w:ascii="Times New Roman"/>
          <w:b/>
          <w:i w:val="false"/>
          <w:color w:val="000000"/>
        </w:rPr>
        <w:t xml:space="preserve"> Шартты белгілер:</w:t>
      </w:r>
    </w:p>
    <w:bookmarkEnd w:id="279"/>
    <w:bookmarkStart w:name="z294" w:id="280"/>
    <w:p>
      <w:pPr>
        <w:spacing w:after="0"/>
        <w:ind w:left="0"/>
        <w:jc w:val="both"/>
      </w:pPr>
      <w:r>
        <w:rPr>
          <w:rFonts w:ascii="Times New Roman"/>
          <w:b w:val="false"/>
          <w:i w:val="false"/>
          <w:color w:val="000000"/>
          <w:sz w:val="28"/>
        </w:rPr>
        <w:t xml:space="preserve">
      </w:t>
      </w:r>
    </w:p>
    <w:bookmarkEnd w:id="280"/>
    <w:p>
      <w:pPr>
        <w:spacing w:after="0"/>
        <w:ind w:left="0"/>
        <w:jc w:val="both"/>
      </w:pPr>
      <w:r>
        <w:drawing>
          <wp:inline distT="0" distB="0" distL="0" distR="0">
            <wp:extent cx="59436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436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w:t>
            </w:r>
            <w:r>
              <w:br/>
            </w:r>
            <w:r>
              <w:rPr>
                <w:rFonts w:ascii="Times New Roman"/>
                <w:b w:val="false"/>
                <w:i w:val="false"/>
                <w:color w:val="000000"/>
                <w:sz w:val="20"/>
              </w:rPr>
              <w:t xml:space="preserve">балалардың мүлкіне иелік ету </w:t>
            </w:r>
            <w:r>
              <w:br/>
            </w:r>
            <w:r>
              <w:rPr>
                <w:rFonts w:ascii="Times New Roman"/>
                <w:b w:val="false"/>
                <w:i w:val="false"/>
                <w:color w:val="000000"/>
                <w:sz w:val="20"/>
              </w:rPr>
              <w:t xml:space="preserve">және кәмелетке толмаған </w:t>
            </w:r>
            <w:r>
              <w:br/>
            </w:r>
            <w:r>
              <w:rPr>
                <w:rFonts w:ascii="Times New Roman"/>
                <w:b w:val="false"/>
                <w:i w:val="false"/>
                <w:color w:val="000000"/>
                <w:sz w:val="20"/>
              </w:rPr>
              <w:t xml:space="preserve">балаларға мұра ресімдеу </w:t>
            </w:r>
            <w:r>
              <w:br/>
            </w:r>
            <w:r>
              <w:rPr>
                <w:rFonts w:ascii="Times New Roman"/>
                <w:b w:val="false"/>
                <w:i w:val="false"/>
                <w:color w:val="000000"/>
                <w:sz w:val="20"/>
              </w:rPr>
              <w:t xml:space="preserve">үшін анықтамалар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296" w:id="281"/>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281"/>
    <w:bookmarkStart w:name="z297" w:id="282"/>
    <w:p>
      <w:pPr>
        <w:spacing w:after="0"/>
        <w:ind w:left="0"/>
        <w:jc w:val="both"/>
      </w:pPr>
      <w:r>
        <w:rPr>
          <w:rFonts w:ascii="Times New Roman"/>
          <w:b w:val="false"/>
          <w:i w:val="false"/>
          <w:color w:val="000000"/>
          <w:sz w:val="28"/>
        </w:rPr>
        <w:t xml:space="preserve">
      </w:t>
      </w:r>
    </w:p>
    <w:bookmarkEnd w:id="282"/>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83"/>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283"/>
    <w:bookmarkStart w:name="z299"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85"/>
    <w:p>
      <w:pPr>
        <w:spacing w:after="0"/>
        <w:ind w:left="0"/>
        <w:jc w:val="left"/>
      </w:pPr>
      <w:r>
        <w:rPr>
          <w:rFonts w:ascii="Times New Roman"/>
          <w:b/>
          <w:i w:val="false"/>
          <w:color w:val="000000"/>
        </w:rPr>
        <w:t xml:space="preserve"> Шартты белгілер:</w:t>
      </w:r>
    </w:p>
    <w:bookmarkEnd w:id="285"/>
    <w:bookmarkStart w:name="z301"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 xml:space="preserve">4 қосымша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2015 жылғы 2 қыркүйектегі</w:t>
            </w:r>
            <w:r>
              <w:br/>
            </w:r>
            <w:r>
              <w:rPr>
                <w:rFonts w:ascii="Times New Roman"/>
                <w:b w:val="false"/>
                <w:i w:val="false"/>
                <w:color w:val="000000"/>
                <w:sz w:val="20"/>
              </w:rPr>
              <w:t>№ 225 қаулысымен бекітілген</w:t>
            </w:r>
          </w:p>
        </w:tc>
      </w:tr>
    </w:tbl>
    <w:bookmarkStart w:name="z304" w:id="287"/>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bookmarkEnd w:id="287"/>
    <w:bookmarkStart w:name="z305" w:id="288"/>
    <w:p>
      <w:pPr>
        <w:spacing w:after="0"/>
        <w:ind w:left="0"/>
        <w:jc w:val="left"/>
      </w:pPr>
      <w:r>
        <w:rPr>
          <w:rFonts w:ascii="Times New Roman"/>
          <w:b/>
          <w:i w:val="false"/>
          <w:color w:val="000000"/>
        </w:rPr>
        <w:t xml:space="preserve"> 1. Жалпы ережелер</w:t>
      </w:r>
    </w:p>
    <w:bookmarkEnd w:id="288"/>
    <w:bookmarkStart w:name="z306" w:id="289"/>
    <w:p>
      <w:pPr>
        <w:spacing w:after="0"/>
        <w:ind w:left="0"/>
        <w:jc w:val="both"/>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289"/>
    <w:bookmarkStart w:name="z307" w:id="290"/>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290"/>
    <w:bookmarkStart w:name="z308" w:id="29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91"/>
    <w:bookmarkStart w:name="z309" w:id="292"/>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292"/>
    <w:bookmarkStart w:name="z310" w:id="293"/>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293"/>
    <w:bookmarkStart w:name="z311" w:id="294"/>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294"/>
    <w:bookmarkStart w:name="z312" w:id="295"/>
    <w:p>
      <w:pPr>
        <w:spacing w:after="0"/>
        <w:ind w:left="0"/>
        <w:jc w:val="both"/>
      </w:pPr>
      <w:r>
        <w:rPr>
          <w:rFonts w:ascii="Times New Roman"/>
          <w:b w:val="false"/>
          <w:i w:val="false"/>
          <w:color w:val="000000"/>
          <w:sz w:val="28"/>
        </w:rPr>
        <w:t>
      Мемлекеттік қызмет көрсету нәтижесін беру нысаны – электрондық (ішінара автоматтандырылған) және (немесе) қағаз түрінде.</w:t>
      </w:r>
    </w:p>
    <w:bookmarkEnd w:id="295"/>
    <w:bookmarkStart w:name="z313" w:id="296"/>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 басшысының қолымен және мөрімен расталады.</w:t>
      </w:r>
    </w:p>
    <w:bookmarkEnd w:id="296"/>
    <w:bookmarkStart w:name="z314" w:id="297"/>
    <w:p>
      <w:pPr>
        <w:spacing w:after="0"/>
        <w:ind w:left="0"/>
        <w:jc w:val="both"/>
      </w:pPr>
      <w:r>
        <w:rPr>
          <w:rFonts w:ascii="Times New Roman"/>
          <w:b w:val="false"/>
          <w:i w:val="false"/>
          <w:color w:val="000000"/>
          <w:sz w:val="28"/>
        </w:rPr>
        <w:t xml:space="preserve">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 </w:t>
      </w:r>
    </w:p>
    <w:bookmarkEnd w:id="297"/>
    <w:bookmarkStart w:name="z315" w:id="29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8"/>
    <w:bookmarkStart w:name="z316" w:id="29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299"/>
    <w:bookmarkStart w:name="z317" w:id="300"/>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300"/>
    <w:bookmarkStart w:name="z318" w:id="301"/>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301"/>
    <w:bookmarkStart w:name="z319" w:id="302"/>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302"/>
    <w:bookmarkStart w:name="z320" w:id="303"/>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4 (төрт) жұмыс күні;</w:t>
      </w:r>
    </w:p>
    <w:bookmarkEnd w:id="303"/>
    <w:bookmarkStart w:name="z321" w:id="304"/>
    <w:p>
      <w:pPr>
        <w:spacing w:after="0"/>
        <w:ind w:left="0"/>
        <w:jc w:val="both"/>
      </w:pPr>
      <w:r>
        <w:rPr>
          <w:rFonts w:ascii="Times New Roman"/>
          <w:b w:val="false"/>
          <w:i w:val="false"/>
          <w:color w:val="000000"/>
          <w:sz w:val="28"/>
        </w:rPr>
        <w:t xml:space="preserve">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 </w:t>
      </w:r>
    </w:p>
    <w:bookmarkEnd w:id="304"/>
    <w:bookmarkStart w:name="z322" w:id="305"/>
    <w:p>
      <w:pPr>
        <w:spacing w:after="0"/>
        <w:ind w:left="0"/>
        <w:jc w:val="both"/>
      </w:pPr>
      <w:r>
        <w:rPr>
          <w:rFonts w:ascii="Times New Roman"/>
          <w:b w:val="false"/>
          <w:i w:val="false"/>
          <w:color w:val="000000"/>
          <w:sz w:val="28"/>
        </w:rPr>
        <w:t xml:space="preserve">
      5-іс-қимыл –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 </w:t>
      </w:r>
    </w:p>
    <w:bookmarkEnd w:id="305"/>
    <w:bookmarkStart w:name="z323" w:id="306"/>
    <w:p>
      <w:pPr>
        <w:spacing w:after="0"/>
        <w:ind w:left="0"/>
        <w:jc w:val="both"/>
      </w:pPr>
      <w:r>
        <w:rPr>
          <w:rFonts w:ascii="Times New Roman"/>
          <w:b w:val="false"/>
          <w:i w:val="false"/>
          <w:color w:val="000000"/>
          <w:sz w:val="28"/>
        </w:rPr>
        <w:t xml:space="preserve">
      Мемлекеттік қызмет көрсету мерзімі Мемлекеттік корпорацияға құжаттарды тапсырған, сондай-ақ портал арқылы өтініш берген сәттен бастап – 5 (бес) жұмыс күні. </w:t>
      </w:r>
    </w:p>
    <w:bookmarkEnd w:id="306"/>
    <w:bookmarkStart w:name="z324" w:id="307"/>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 </w:t>
      </w:r>
    </w:p>
    <w:bookmarkEnd w:id="307"/>
    <w:bookmarkStart w:name="z325" w:id="308"/>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 осы Регламенттің 5-тармағында көрсетілген 2-іс-қимылды орындауды бастау үшін негіз болады.</w:t>
      </w:r>
    </w:p>
    <w:bookmarkEnd w:id="308"/>
    <w:bookmarkStart w:name="z326" w:id="309"/>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309"/>
    <w:bookmarkStart w:name="z327" w:id="310"/>
    <w:p>
      <w:pPr>
        <w:spacing w:after="0"/>
        <w:ind w:left="0"/>
        <w:jc w:val="both"/>
      </w:pPr>
      <w:r>
        <w:rPr>
          <w:rFonts w:ascii="Times New Roman"/>
          <w:b w:val="false"/>
          <w:i w:val="false"/>
          <w:color w:val="000000"/>
          <w:sz w:val="28"/>
        </w:rPr>
        <w:t>
      Осы Регламенттің 5-тармағында көрсетілген 3-іс-қимыл нәтижесі дайындалған анықтама немесе мемлекеттік қызмет көрсетуден бас тарту туралы дәлелді жауап болып табылады, олар осы Регламенттің 5-тармағында көрсетілген 4-іс-қимылды орындауды бастау үшін негіз болады.</w:t>
      </w:r>
    </w:p>
    <w:bookmarkEnd w:id="310"/>
    <w:bookmarkStart w:name="z328" w:id="311"/>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олар осы Регламенттің 5-тармағында көрсетілген 5-іс-қимылды орындауды бастау үшін негіз болады.</w:t>
      </w:r>
    </w:p>
    <w:bookmarkEnd w:id="311"/>
    <w:bookmarkStart w:name="z329" w:id="312"/>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Мемлекеттік корпорация курьерінің мемлекеттік қызмет көрсету нәтижесін алғаны туралы қолхаты болып табылады. </w:t>
      </w:r>
    </w:p>
    <w:bookmarkEnd w:id="312"/>
    <w:bookmarkStart w:name="z330" w:id="31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13"/>
    <w:bookmarkStart w:name="z331" w:id="31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14"/>
    <w:bookmarkStart w:name="z332" w:id="315"/>
    <w:p>
      <w:pPr>
        <w:spacing w:after="0"/>
        <w:ind w:left="0"/>
        <w:jc w:val="both"/>
      </w:pPr>
      <w:r>
        <w:rPr>
          <w:rFonts w:ascii="Times New Roman"/>
          <w:b w:val="false"/>
          <w:i w:val="false"/>
          <w:color w:val="000000"/>
          <w:sz w:val="28"/>
        </w:rPr>
        <w:t xml:space="preserve">
      1) көрсетілетін қызметті берушінің кеңсесі; </w:t>
      </w:r>
    </w:p>
    <w:bookmarkEnd w:id="315"/>
    <w:bookmarkStart w:name="z333" w:id="316"/>
    <w:p>
      <w:pPr>
        <w:spacing w:after="0"/>
        <w:ind w:left="0"/>
        <w:jc w:val="both"/>
      </w:pPr>
      <w:r>
        <w:rPr>
          <w:rFonts w:ascii="Times New Roman"/>
          <w:b w:val="false"/>
          <w:i w:val="false"/>
          <w:color w:val="000000"/>
          <w:sz w:val="28"/>
        </w:rPr>
        <w:t>
      2) көрсетілетін қызметті берушінің басшысы;</w:t>
      </w:r>
    </w:p>
    <w:bookmarkEnd w:id="316"/>
    <w:bookmarkStart w:name="z334" w:id="317"/>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317"/>
    <w:bookmarkStart w:name="z335" w:id="318"/>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318"/>
    <w:bookmarkStart w:name="z336" w:id="319"/>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319"/>
    <w:bookmarkStart w:name="z337" w:id="320"/>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320"/>
    <w:bookmarkStart w:name="z338" w:id="321"/>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анықтама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4 (төрт) жұмыс күні;</w:t>
      </w:r>
    </w:p>
    <w:bookmarkEnd w:id="321"/>
    <w:bookmarkStart w:name="z339" w:id="322"/>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322"/>
    <w:bookmarkStart w:name="z340" w:id="323"/>
    <w:p>
      <w:pPr>
        <w:spacing w:after="0"/>
        <w:ind w:left="0"/>
        <w:jc w:val="both"/>
      </w:pPr>
      <w:r>
        <w:rPr>
          <w:rFonts w:ascii="Times New Roman"/>
          <w:b w:val="false"/>
          <w:i w:val="false"/>
          <w:color w:val="000000"/>
          <w:sz w:val="28"/>
        </w:rPr>
        <w:t xml:space="preserve">
      5) көрсетілетін қызметті берушінің кеңсесі мемлекеттік қызмет көрсетудің нәтижесін Мемлекеттік корпорация курьеріне береді. Орындалу ұзақтығы – 15 (он бес) минут. </w:t>
      </w:r>
    </w:p>
    <w:bookmarkEnd w:id="323"/>
    <w:bookmarkStart w:name="z341" w:id="324"/>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324"/>
    <w:bookmarkStart w:name="z342" w:id="325"/>
    <w:p>
      <w:pPr>
        <w:spacing w:after="0"/>
        <w:ind w:left="0"/>
        <w:jc w:val="both"/>
      </w:pPr>
      <w:r>
        <w:rPr>
          <w:rFonts w:ascii="Times New Roman"/>
          <w:b w:val="false"/>
          <w:i w:val="false"/>
          <w:color w:val="000000"/>
          <w:sz w:val="28"/>
        </w:rPr>
        <w:t xml:space="preserve">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 </w:t>
      </w:r>
    </w:p>
    <w:bookmarkEnd w:id="325"/>
    <w:bookmarkStart w:name="z343" w:id="326"/>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326"/>
    <w:bookmarkStart w:name="z344" w:id="327"/>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327"/>
    <w:bookmarkStart w:name="z345" w:id="328"/>
    <w:p>
      <w:pPr>
        <w:spacing w:after="0"/>
        <w:ind w:left="0"/>
        <w:jc w:val="both"/>
      </w:pPr>
      <w:r>
        <w:rPr>
          <w:rFonts w:ascii="Times New Roman"/>
          <w:b w:val="false"/>
          <w:i w:val="false"/>
          <w:color w:val="000000"/>
          <w:sz w:val="28"/>
        </w:rPr>
        <w:t>
      1) Мемлекеттік корпорация қызметкері Стандартта көзделген тізбеге сәйкес құжаттар топтамасын қабылдайды және тиісті құжаттардың қабылданғаны туралы қолхат береді.</w:t>
      </w:r>
    </w:p>
    <w:bookmarkEnd w:id="328"/>
    <w:bookmarkStart w:name="z346" w:id="329"/>
    <w:p>
      <w:pPr>
        <w:spacing w:after="0"/>
        <w:ind w:left="0"/>
        <w:jc w:val="both"/>
      </w:pPr>
      <w:r>
        <w:rPr>
          <w:rFonts w:ascii="Times New Roman"/>
          <w:b w:val="false"/>
          <w:i w:val="false"/>
          <w:color w:val="000000"/>
          <w:sz w:val="28"/>
        </w:rPr>
        <w:t xml:space="preserve">
      Көрсетілетін қызметті алушы Стандарттың 9-тармағына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қолхат береді;</w:t>
      </w:r>
    </w:p>
    <w:bookmarkEnd w:id="329"/>
    <w:bookmarkStart w:name="z347" w:id="330"/>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330"/>
    <w:bookmarkStart w:name="z348" w:id="331"/>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p>
    <w:bookmarkEnd w:id="331"/>
    <w:bookmarkStart w:name="z349" w:id="332"/>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корпорацияның курьеріне береді;</w:t>
      </w:r>
    </w:p>
    <w:bookmarkEnd w:id="332"/>
    <w:bookmarkStart w:name="z350" w:id="333"/>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333"/>
    <w:bookmarkStart w:name="z351" w:id="334"/>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334"/>
    <w:bookmarkStart w:name="z352" w:id="335"/>
    <w:p>
      <w:pPr>
        <w:spacing w:after="0"/>
        <w:ind w:left="0"/>
        <w:jc w:val="both"/>
      </w:pPr>
      <w:r>
        <w:rPr>
          <w:rFonts w:ascii="Times New Roman"/>
          <w:b w:val="false"/>
          <w:i w:val="false"/>
          <w:color w:val="000000"/>
          <w:sz w:val="28"/>
        </w:rPr>
        <w:t>
      Мемлекеттік корпорация қызметкері.</w:t>
      </w:r>
    </w:p>
    <w:bookmarkEnd w:id="335"/>
    <w:bookmarkStart w:name="z353" w:id="336"/>
    <w:p>
      <w:pPr>
        <w:spacing w:after="0"/>
        <w:ind w:left="0"/>
        <w:jc w:val="both"/>
      </w:pPr>
      <w:r>
        <w:rPr>
          <w:rFonts w:ascii="Times New Roman"/>
          <w:b w:val="false"/>
          <w:i w:val="false"/>
          <w:color w:val="000000"/>
          <w:sz w:val="28"/>
        </w:rPr>
        <w:t xml:space="preserve">
      10. Мемлекеттік қызмет көрсету нәтижесін Мемлекеттік корпорация арқылы алу процесі: </w:t>
      </w:r>
    </w:p>
    <w:bookmarkEnd w:id="336"/>
    <w:bookmarkStart w:name="z354" w:id="337"/>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337"/>
    <w:bookmarkStart w:name="z355" w:id="338"/>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338"/>
    <w:bookmarkStart w:name="z356" w:id="339"/>
    <w:p>
      <w:pPr>
        <w:spacing w:after="0"/>
        <w:ind w:left="0"/>
        <w:jc w:val="both"/>
      </w:pPr>
      <w:r>
        <w:rPr>
          <w:rFonts w:ascii="Times New Roman"/>
          <w:b w:val="false"/>
          <w:i w:val="false"/>
          <w:color w:val="000000"/>
          <w:sz w:val="28"/>
        </w:rPr>
        <w:t xml:space="preserve">
      11. Портал арқылы мемлекеттік қызмет көрсету кезінде жүгіну және көрсетілетін қызметті беруші мен көрсетілетін қызметті алушының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339"/>
    <w:bookmarkStart w:name="z357" w:id="340"/>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340"/>
    <w:bookmarkStart w:name="z358" w:id="341"/>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341"/>
    <w:bookmarkStart w:name="z359" w:id="342"/>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342"/>
    <w:bookmarkStart w:name="z360" w:id="343"/>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343"/>
    <w:bookmarkStart w:name="z361" w:id="344"/>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344"/>
    <w:bookmarkStart w:name="z362" w:id="345"/>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сонымен қатар сәйкестендіру деректерінің (сұратуда көрсетілген ЖСН мен ЭЦҚ тіркеу куәлігінде көрсетілген ЖСН арасындағы) сәйкестігін тексеру;</w:t>
      </w:r>
    </w:p>
    <w:bookmarkEnd w:id="345"/>
    <w:bookmarkStart w:name="z363" w:id="346"/>
    <w:p>
      <w:pPr>
        <w:spacing w:after="0"/>
        <w:ind w:left="0"/>
        <w:jc w:val="both"/>
      </w:pPr>
      <w:r>
        <w:rPr>
          <w:rFonts w:ascii="Times New Roman"/>
          <w:b w:val="false"/>
          <w:i w:val="false"/>
          <w:color w:val="000000"/>
          <w:sz w:val="28"/>
        </w:rPr>
        <w:t>
      7) 4-процесс – көрсетілетін қызметті алушының ЭЦҚ тұпнұсқалығы расталмауына байланысты, сұратып отырған мемлекеттік қызмет көрсетуден бас тарту туралы хабарлама қалыптастыру;</w:t>
      </w:r>
    </w:p>
    <w:bookmarkEnd w:id="346"/>
    <w:bookmarkStart w:name="z364" w:id="347"/>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347"/>
    <w:bookmarkStart w:name="z365" w:id="348"/>
    <w:p>
      <w:pPr>
        <w:spacing w:after="0"/>
        <w:ind w:left="0"/>
        <w:jc w:val="both"/>
      </w:pPr>
      <w:r>
        <w:rPr>
          <w:rFonts w:ascii="Times New Roman"/>
          <w:b w:val="false"/>
          <w:i w:val="false"/>
          <w:color w:val="000000"/>
          <w:sz w:val="28"/>
        </w:rPr>
        <w:t>
      9) 6-процесс – электронды құжатты ЭҮАШ АЖО-ға тіркеу;</w:t>
      </w:r>
    </w:p>
    <w:bookmarkEnd w:id="348"/>
    <w:bookmarkStart w:name="z366" w:id="349"/>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p>
    <w:bookmarkEnd w:id="349"/>
    <w:bookmarkStart w:name="z367" w:id="350"/>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хабарламаны қалыптастыру;</w:t>
      </w:r>
    </w:p>
    <w:bookmarkEnd w:id="350"/>
    <w:bookmarkStart w:name="z368" w:id="351"/>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351"/>
    <w:bookmarkStart w:name="z369" w:id="352"/>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 Мемлекеттік қызмет көрсетудің бизнес-процестері анықтамалығы "электрондық үкімет" веб-порталында, көрсетілетін қызметті берушінің интернет-ресурсында орналастырылады.</w:t>
      </w:r>
    </w:p>
    <w:bookmarkEnd w:id="352"/>
    <w:bookmarkStart w:name="z370" w:id="353"/>
    <w:p>
      <w:pPr>
        <w:spacing w:after="0"/>
        <w:ind w:left="0"/>
        <w:jc w:val="both"/>
      </w:pPr>
      <w:r>
        <w:rPr>
          <w:rFonts w:ascii="Times New Roman"/>
          <w:b w:val="false"/>
          <w:i w:val="false"/>
          <w:color w:val="000000"/>
          <w:sz w:val="28"/>
        </w:rPr>
        <w:t>
      Ескерту:</w:t>
      </w:r>
    </w:p>
    <w:bookmarkEnd w:id="353"/>
    <w:bookmarkStart w:name="z371" w:id="354"/>
    <w:p>
      <w:pPr>
        <w:spacing w:after="0"/>
        <w:ind w:left="0"/>
        <w:jc w:val="both"/>
      </w:pPr>
      <w:r>
        <w:rPr>
          <w:rFonts w:ascii="Times New Roman"/>
          <w:b w:val="false"/>
          <w:i w:val="false"/>
          <w:color w:val="000000"/>
          <w:sz w:val="28"/>
        </w:rPr>
        <w:t>
      Аббревиатуралардың толық жазылуы:</w:t>
      </w:r>
    </w:p>
    <w:bookmarkEnd w:id="354"/>
    <w:bookmarkStart w:name="z372" w:id="355"/>
    <w:p>
      <w:pPr>
        <w:spacing w:after="0"/>
        <w:ind w:left="0"/>
        <w:jc w:val="both"/>
      </w:pPr>
      <w:r>
        <w:rPr>
          <w:rFonts w:ascii="Times New Roman"/>
          <w:b w:val="false"/>
          <w:i w:val="false"/>
          <w:color w:val="000000"/>
          <w:sz w:val="28"/>
        </w:rPr>
        <w:t>
      АЖ – ақпараттық жүйеАЖО – автоматтандырылған жұмыс орныЖТ МДБ – "Жеке тұлғалар" мемлекеттік деректер базасыЖАО – жергілікті атқарушы орган</w:t>
      </w:r>
    </w:p>
    <w:bookmarkEnd w:id="355"/>
    <w:bookmarkStart w:name="z373" w:id="356"/>
    <w:p>
      <w:pPr>
        <w:spacing w:after="0"/>
        <w:ind w:left="0"/>
        <w:jc w:val="both"/>
      </w:pPr>
      <w:r>
        <w:rPr>
          <w:rFonts w:ascii="Times New Roman"/>
          <w:b w:val="false"/>
          <w:i w:val="false"/>
          <w:color w:val="000000"/>
          <w:sz w:val="28"/>
        </w:rPr>
        <w:t xml:space="preserve">
      ЖСН – жеке сәйкестендіру нөміріМК АЖ – Мемлекеттік корпорацияның ақпараттық жүйесі </w:t>
      </w:r>
    </w:p>
    <w:bookmarkEnd w:id="356"/>
    <w:bookmarkStart w:name="z374" w:id="357"/>
    <w:p>
      <w:pPr>
        <w:spacing w:after="0"/>
        <w:ind w:left="0"/>
        <w:jc w:val="both"/>
      </w:pPr>
      <w:r>
        <w:rPr>
          <w:rFonts w:ascii="Times New Roman"/>
          <w:b w:val="false"/>
          <w:i w:val="false"/>
          <w:color w:val="000000"/>
          <w:sz w:val="28"/>
        </w:rPr>
        <w:t>
      ЭҮАШ – "электрондық үкіметтің" аймақтық шлюзі</w:t>
      </w:r>
    </w:p>
    <w:bookmarkEnd w:id="357"/>
    <w:bookmarkStart w:name="z375" w:id="358"/>
    <w:p>
      <w:pPr>
        <w:spacing w:after="0"/>
        <w:ind w:left="0"/>
        <w:jc w:val="both"/>
      </w:pPr>
      <w:r>
        <w:rPr>
          <w:rFonts w:ascii="Times New Roman"/>
          <w:b w:val="false"/>
          <w:i w:val="false"/>
          <w:color w:val="000000"/>
          <w:sz w:val="28"/>
        </w:rPr>
        <w:t>
      ЭҮШ – "электрондық үкімет" шлюзі</w:t>
      </w:r>
    </w:p>
    <w:bookmarkEnd w:id="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1 қосымша</w:t>
            </w:r>
          </w:p>
        </w:tc>
      </w:tr>
    </w:tbl>
    <w:bookmarkStart w:name="z377" w:id="359"/>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359"/>
    <w:bookmarkStart w:name="z378" w:id="360"/>
    <w:p>
      <w:pPr>
        <w:spacing w:after="0"/>
        <w:ind w:left="0"/>
        <w:jc w:val="both"/>
      </w:pPr>
      <w:r>
        <w:rPr>
          <w:rFonts w:ascii="Times New Roman"/>
          <w:b w:val="false"/>
          <w:i w:val="false"/>
          <w:color w:val="000000"/>
          <w:sz w:val="28"/>
        </w:rPr>
        <w:t xml:space="preserve">
      </w:t>
      </w:r>
    </w:p>
    <w:bookmarkEnd w:id="360"/>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361"/>
    <w:p>
      <w:pPr>
        <w:spacing w:after="0"/>
        <w:ind w:left="0"/>
        <w:jc w:val="left"/>
      </w:pPr>
      <w:r>
        <w:rPr>
          <w:rFonts w:ascii="Times New Roman"/>
          <w:b/>
          <w:i w:val="false"/>
          <w:color w:val="000000"/>
        </w:rPr>
        <w:t xml:space="preserve"> Шартты белгілер:</w:t>
      </w:r>
    </w:p>
    <w:bookmarkEnd w:id="361"/>
    <w:bookmarkStart w:name="z380"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59182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9182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"Кәмелетке толмаған балаларға </w:t>
            </w:r>
            <w:r>
              <w:br/>
            </w:r>
            <w:r>
              <w:rPr>
                <w:rFonts w:ascii="Times New Roman"/>
                <w:b w:val="false"/>
                <w:i w:val="false"/>
                <w:color w:val="000000"/>
                <w:sz w:val="20"/>
              </w:rPr>
              <w:t xml:space="preserve">меншік құқығында тиесілі </w:t>
            </w:r>
            <w:r>
              <w:br/>
            </w:r>
            <w:r>
              <w:rPr>
                <w:rFonts w:ascii="Times New Roman"/>
                <w:b w:val="false"/>
                <w:i w:val="false"/>
                <w:color w:val="000000"/>
                <w:sz w:val="20"/>
              </w:rPr>
              <w:t xml:space="preserve">мүлікпен жасалатын </w:t>
            </w:r>
            <w:r>
              <w:br/>
            </w:r>
            <w:r>
              <w:rPr>
                <w:rFonts w:ascii="Times New Roman"/>
                <w:b w:val="false"/>
                <w:i w:val="false"/>
                <w:color w:val="000000"/>
                <w:sz w:val="20"/>
              </w:rPr>
              <w:t xml:space="preserve">мәмілелерді ресімдеу үшін </w:t>
            </w:r>
            <w:r>
              <w:br/>
            </w:r>
            <w:r>
              <w:rPr>
                <w:rFonts w:ascii="Times New Roman"/>
                <w:b w:val="false"/>
                <w:i w:val="false"/>
                <w:color w:val="000000"/>
                <w:sz w:val="20"/>
              </w:rPr>
              <w:t xml:space="preserve">қорғаншылық немесе </w:t>
            </w:r>
            <w:r>
              <w:br/>
            </w:r>
            <w:r>
              <w:rPr>
                <w:rFonts w:ascii="Times New Roman"/>
                <w:b w:val="false"/>
                <w:i w:val="false"/>
                <w:color w:val="000000"/>
                <w:sz w:val="20"/>
              </w:rPr>
              <w:t xml:space="preserve">қамқоршылық бойынша </w:t>
            </w:r>
            <w:r>
              <w:br/>
            </w:r>
            <w:r>
              <w:rPr>
                <w:rFonts w:ascii="Times New Roman"/>
                <w:b w:val="false"/>
                <w:i w:val="false"/>
                <w:color w:val="000000"/>
                <w:sz w:val="20"/>
              </w:rPr>
              <w:t xml:space="preserve">функцияларды жүзеге асыратын </w:t>
            </w:r>
            <w:r>
              <w:br/>
            </w:r>
            <w:r>
              <w:rPr>
                <w:rFonts w:ascii="Times New Roman"/>
                <w:b w:val="false"/>
                <w:i w:val="false"/>
                <w:color w:val="000000"/>
                <w:sz w:val="20"/>
              </w:rPr>
              <w:t xml:space="preserve">органдардың анықтамаларын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регламентіне 2 қосымша</w:t>
            </w:r>
          </w:p>
        </w:tc>
      </w:tr>
    </w:tbl>
    <w:bookmarkStart w:name="z382" w:id="363"/>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363"/>
    <w:bookmarkStart w:name="z383"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4" w:id="365"/>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365"/>
    <w:bookmarkStart w:name="z385"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 w:id="367"/>
    <w:p>
      <w:pPr>
        <w:spacing w:after="0"/>
        <w:ind w:left="0"/>
        <w:jc w:val="left"/>
      </w:pPr>
      <w:r>
        <w:rPr>
          <w:rFonts w:ascii="Times New Roman"/>
          <w:b/>
          <w:i w:val="false"/>
          <w:color w:val="000000"/>
        </w:rPr>
        <w:t xml:space="preserve"> Шартты белгілер:</w:t>
      </w:r>
    </w:p>
    <w:bookmarkEnd w:id="367"/>
    <w:bookmarkStart w:name="z387"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облыстық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xml:space="preserve">№ 225 қаулысымен </w:t>
            </w:r>
            <w:r>
              <w:br/>
            </w:r>
            <w:r>
              <w:rPr>
                <w:rFonts w:ascii="Times New Roman"/>
                <w:b w:val="false"/>
                <w:i w:val="false"/>
                <w:color w:val="000000"/>
                <w:sz w:val="20"/>
              </w:rPr>
              <w:t>бекітілген</w:t>
            </w:r>
          </w:p>
        </w:tc>
      </w:tr>
    </w:tbl>
    <w:bookmarkStart w:name="z390" w:id="369"/>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 </w:t>
      </w:r>
    </w:p>
    <w:bookmarkEnd w:id="369"/>
    <w:bookmarkStart w:name="z391" w:id="370"/>
    <w:p>
      <w:pPr>
        <w:spacing w:after="0"/>
        <w:ind w:left="0"/>
        <w:jc w:val="left"/>
      </w:pPr>
      <w:r>
        <w:rPr>
          <w:rFonts w:ascii="Times New Roman"/>
          <w:b/>
          <w:i w:val="false"/>
          <w:color w:val="000000"/>
        </w:rPr>
        <w:t xml:space="preserve"> 1. Жалпы ережелер</w:t>
      </w:r>
    </w:p>
    <w:bookmarkEnd w:id="370"/>
    <w:bookmarkStart w:name="z392" w:id="371"/>
    <w:p>
      <w:pPr>
        <w:spacing w:after="0"/>
        <w:ind w:left="0"/>
        <w:jc w:val="both"/>
      </w:pPr>
      <w:r>
        <w:rPr>
          <w:rFonts w:ascii="Times New Roman"/>
          <w:b w:val="false"/>
          <w:i w:val="false"/>
          <w:color w:val="000000"/>
          <w:sz w:val="28"/>
        </w:rPr>
        <w:t xml:space="preserve">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қызметін (бұдан әрі – мемлекеттік көрсетілетін қызмет) көрсетуші кент, ауыл, ауылдық округ әкімдері (бұдан әрі – көрсетілетін қызметті беруші) болып табылады. </w:t>
      </w:r>
    </w:p>
    <w:bookmarkEnd w:id="371"/>
    <w:bookmarkStart w:name="z393" w:id="372"/>
    <w:p>
      <w:pPr>
        <w:spacing w:after="0"/>
        <w:ind w:left="0"/>
        <w:jc w:val="both"/>
      </w:pPr>
      <w:r>
        <w:rPr>
          <w:rFonts w:ascii="Times New Roman"/>
          <w:b w:val="false"/>
          <w:i w:val="false"/>
          <w:color w:val="000000"/>
          <w:sz w:val="28"/>
        </w:rPr>
        <w:t>
      Өтінішті қабылдау және мемлекеттік қызмет көрсету нәтижесін беру баламалы негізде:</w:t>
      </w:r>
    </w:p>
    <w:bookmarkEnd w:id="372"/>
    <w:bookmarkStart w:name="z394" w:id="373"/>
    <w:p>
      <w:pPr>
        <w:spacing w:after="0"/>
        <w:ind w:left="0"/>
        <w:jc w:val="both"/>
      </w:pPr>
      <w:r>
        <w:rPr>
          <w:rFonts w:ascii="Times New Roman"/>
          <w:b w:val="false"/>
          <w:i w:val="false"/>
          <w:color w:val="000000"/>
          <w:sz w:val="28"/>
        </w:rPr>
        <w:t>
      1) көрсетілетін қызметті беруші кеңсесі;</w:t>
      </w:r>
    </w:p>
    <w:bookmarkEnd w:id="373"/>
    <w:bookmarkStart w:name="z395" w:id="374"/>
    <w:p>
      <w:pPr>
        <w:spacing w:after="0"/>
        <w:ind w:left="0"/>
        <w:jc w:val="both"/>
      </w:pPr>
      <w:r>
        <w:rPr>
          <w:rFonts w:ascii="Times New Roman"/>
          <w:b w:val="false"/>
          <w:i w:val="false"/>
          <w:color w:val="000000"/>
          <w:sz w:val="28"/>
        </w:rPr>
        <w:t>
      2) "Азаматтарға арналған үкімет" мемлекеттік корпорациясының коммерциялық емес акционерлік қоғамы (бұдан әрі – Мемлекеттік корпорация) арқылы жүзеге асырылады.</w:t>
      </w:r>
    </w:p>
    <w:bookmarkEnd w:id="374"/>
    <w:bookmarkStart w:name="z396" w:id="375"/>
    <w:p>
      <w:pPr>
        <w:spacing w:after="0"/>
        <w:ind w:left="0"/>
        <w:jc w:val="both"/>
      </w:pPr>
      <w:r>
        <w:rPr>
          <w:rFonts w:ascii="Times New Roman"/>
          <w:b w:val="false"/>
          <w:i w:val="false"/>
          <w:color w:val="000000"/>
          <w:sz w:val="28"/>
        </w:rPr>
        <w:t>
      2. Мемлекеттік қызмет көрсету нысаны – қағаз түрінде.</w:t>
      </w:r>
    </w:p>
    <w:bookmarkEnd w:id="375"/>
    <w:bookmarkStart w:name="z397" w:id="376"/>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ұсыну туралы анықтама не осы мемлекеттік қызмет Стандартының 10-тармағында көрсетілген негіздер бойынша мемлекеттік қызмет көрсетуден бас тарту туралы дәлелді жауап.</w:t>
      </w:r>
    </w:p>
    <w:bookmarkEnd w:id="376"/>
    <w:bookmarkStart w:name="z398" w:id="377"/>
    <w:p>
      <w:pPr>
        <w:spacing w:after="0"/>
        <w:ind w:left="0"/>
        <w:jc w:val="both"/>
      </w:pPr>
      <w:r>
        <w:rPr>
          <w:rFonts w:ascii="Times New Roman"/>
          <w:b w:val="false"/>
          <w:i w:val="false"/>
          <w:color w:val="000000"/>
          <w:sz w:val="28"/>
        </w:rPr>
        <w:t>
      Мемлекеттік қызмет көрсету нәтижесін беру нысаны – қағаз түрінде.</w:t>
      </w:r>
    </w:p>
    <w:bookmarkEnd w:id="377"/>
    <w:bookmarkStart w:name="z399" w:id="378"/>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 </w:t>
      </w:r>
    </w:p>
    <w:bookmarkEnd w:id="378"/>
    <w:bookmarkStart w:name="z400" w:id="379"/>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w:t>
      </w:r>
      <w:r>
        <w:rPr>
          <w:rFonts w:ascii="Times New Roman"/>
          <w:b w:val="false"/>
          <w:i w:val="false"/>
          <w:color w:val="000000"/>
          <w:sz w:val="28"/>
        </w:rPr>
        <w:t>2 қосымшада</w:t>
      </w:r>
      <w:r>
        <w:rPr>
          <w:rFonts w:ascii="Times New Roman"/>
          <w:b w:val="false"/>
          <w:i w:val="false"/>
          <w:color w:val="000000"/>
          <w:sz w:val="28"/>
        </w:rPr>
        <w:t xml:space="preserve"> белгіленген нысан бойынша өтiнiштiң және Стандарттың </w:t>
      </w:r>
      <w:r>
        <w:rPr>
          <w:rFonts w:ascii="Times New Roman"/>
          <w:b w:val="false"/>
          <w:i w:val="false"/>
          <w:color w:val="000000"/>
          <w:sz w:val="28"/>
        </w:rPr>
        <w:t>9 тармағымен</w:t>
      </w:r>
      <w:r>
        <w:rPr>
          <w:rFonts w:ascii="Times New Roman"/>
          <w:b w:val="false"/>
          <w:i w:val="false"/>
          <w:color w:val="000000"/>
          <w:sz w:val="28"/>
        </w:rPr>
        <w:t xml:space="preserve"> көзделген құжаттардың болуы негiздеме болып табылады.</w:t>
      </w:r>
    </w:p>
    <w:bookmarkEnd w:id="379"/>
    <w:bookmarkStart w:name="z401" w:id="380"/>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380"/>
    <w:bookmarkStart w:name="z402" w:id="381"/>
    <w:p>
      <w:pPr>
        <w:spacing w:after="0"/>
        <w:ind w:left="0"/>
        <w:jc w:val="both"/>
      </w:pPr>
      <w:r>
        <w:rPr>
          <w:rFonts w:ascii="Times New Roman"/>
          <w:b w:val="false"/>
          <w:i w:val="false"/>
          <w:color w:val="000000"/>
          <w:sz w:val="28"/>
        </w:rPr>
        <w:t xml:space="preserve">
      1-іс-қимыл – көрсетілетін қызметті беруші кеңсесі қызметкерінің немесе Мемлекеттік корпорация қызметкерінің көрсетілетін қызметті алушының құжаттарын Стандарттың 9-тармағына сәйкес қабылдауы мен тіркеуі. Көрсетілетін қызметті алушы осы мемлекеттік көрсетілетін қызмет Стандартының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Құжаттарды қабылдағаны туралы қолхат беруі, әкімге қарау үшін беруі. Орындалу ұзақтығы – 30 (отыз) минут, Мемлекеттік корпорацияда 15 (он бес) минут; </w:t>
      </w:r>
    </w:p>
    <w:bookmarkEnd w:id="381"/>
    <w:bookmarkStart w:name="z403" w:id="382"/>
    <w:p>
      <w:pPr>
        <w:spacing w:after="0"/>
        <w:ind w:left="0"/>
        <w:jc w:val="both"/>
      </w:pPr>
      <w:r>
        <w:rPr>
          <w:rFonts w:ascii="Times New Roman"/>
          <w:b w:val="false"/>
          <w:i w:val="false"/>
          <w:color w:val="000000"/>
          <w:sz w:val="28"/>
        </w:rPr>
        <w:t xml:space="preserve">
      2-іс-қимыл – әкімнің құжаттарды қарауы, қаралған құжаттарды көрсетілетін қызметті берушінің маманына орындауға беруі. Орындалу ұзақтығы – 20 (жиырма) минут; </w:t>
      </w:r>
    </w:p>
    <w:bookmarkEnd w:id="382"/>
    <w:bookmarkStart w:name="z404" w:id="383"/>
    <w:p>
      <w:pPr>
        <w:spacing w:after="0"/>
        <w:ind w:left="0"/>
        <w:jc w:val="both"/>
      </w:pPr>
      <w:r>
        <w:rPr>
          <w:rFonts w:ascii="Times New Roman"/>
          <w:b w:val="false"/>
          <w:i w:val="false"/>
          <w:color w:val="000000"/>
          <w:sz w:val="28"/>
        </w:rPr>
        <w:t xml:space="preserve">
      3-іс-қимыл – көрсетілетін қызметті беруші маманының құжаттардың Стандарттың 9-тармағында көрсетілген талаптарға сәйкестігін қарауы, анықтама дайындауы, әкімге қол қоюға беруі. Орындалу ұзақтығы – 5 (бес) жұмыс күні; </w:t>
      </w:r>
    </w:p>
    <w:bookmarkEnd w:id="383"/>
    <w:bookmarkStart w:name="z405" w:id="384"/>
    <w:p>
      <w:pPr>
        <w:spacing w:after="0"/>
        <w:ind w:left="0"/>
        <w:jc w:val="both"/>
      </w:pPr>
      <w:r>
        <w:rPr>
          <w:rFonts w:ascii="Times New Roman"/>
          <w:b w:val="false"/>
          <w:i w:val="false"/>
          <w:color w:val="000000"/>
          <w:sz w:val="28"/>
        </w:rPr>
        <w:t xml:space="preserve">
      4-іс-қимыл – әкімнің мемлекеттік қызмет көрсету нәтижесіне қол қоюы және кеңсеге жіберуі. Орындалу ұзақтығы – 20 (жиырма) минут; </w:t>
      </w:r>
    </w:p>
    <w:bookmarkEnd w:id="384"/>
    <w:bookmarkStart w:name="z406" w:id="385"/>
    <w:p>
      <w:pPr>
        <w:spacing w:after="0"/>
        <w:ind w:left="0"/>
        <w:jc w:val="both"/>
      </w:pPr>
      <w:r>
        <w:rPr>
          <w:rFonts w:ascii="Times New Roman"/>
          <w:b w:val="false"/>
          <w:i w:val="false"/>
          <w:color w:val="000000"/>
          <w:sz w:val="28"/>
        </w:rPr>
        <w:t>
      5-іс-қимыл – көрсетілетін қызметті беруші кеңсесі қызметкерінің мемлекеттік қызмет көрсету нәтижесін көрсетілетін қызметті алушыға немесе Мемлекеттік корпорация қызметкеріне жолдауы. Орындалу ұзақтығы – 15 (он бес) минут;</w:t>
      </w:r>
    </w:p>
    <w:bookmarkEnd w:id="385"/>
    <w:bookmarkStart w:name="z407" w:id="386"/>
    <w:p>
      <w:pPr>
        <w:spacing w:after="0"/>
        <w:ind w:left="0"/>
        <w:jc w:val="both"/>
      </w:pPr>
      <w:r>
        <w:rPr>
          <w:rFonts w:ascii="Times New Roman"/>
          <w:b w:val="false"/>
          <w:i w:val="false"/>
          <w:color w:val="000000"/>
          <w:sz w:val="28"/>
        </w:rPr>
        <w:t xml:space="preserve">
      Мемлекеттік қызмет көрсету мерзімі құжаттарды Мемлекеттік корпорацияға тапсырған сәттен бастап – 5 (бес) жұмыс күні. </w:t>
      </w:r>
    </w:p>
    <w:bookmarkEnd w:id="386"/>
    <w:bookmarkStart w:name="z408" w:id="387"/>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w:t>
      </w:r>
    </w:p>
    <w:bookmarkEnd w:id="387"/>
    <w:bookmarkStart w:name="z409" w:id="388"/>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тіркелген құжаттарды әкімге беру болып табылады. Әкімге берілген құжаттар топтамасы осы Регламенттің 5 тармағында көрсетілген 2-іс-қимылды орындауды бастау үшін негіз болады. </w:t>
      </w:r>
    </w:p>
    <w:bookmarkEnd w:id="388"/>
    <w:bookmarkStart w:name="z410" w:id="389"/>
    <w:p>
      <w:pPr>
        <w:spacing w:after="0"/>
        <w:ind w:left="0"/>
        <w:jc w:val="both"/>
      </w:pPr>
      <w:r>
        <w:rPr>
          <w:rFonts w:ascii="Times New Roman"/>
          <w:b w:val="false"/>
          <w:i w:val="false"/>
          <w:color w:val="000000"/>
          <w:sz w:val="28"/>
        </w:rPr>
        <w:t xml:space="preserve">
      Осы Регламенттің 5 тармағында көрсетілген 2-іс-қимылдың нәтижесі әкімнің құжаттарды қарауы және бұрыштама қойылған құжаттарды көрсетілетін қызметті берушінің маманына беруі болып табылады, олар осы Регламенттің 5 тармағында көрсетілген 3-іс-қимылды орындау үшін негіз болады. </w:t>
      </w:r>
    </w:p>
    <w:bookmarkEnd w:id="389"/>
    <w:bookmarkStart w:name="z411" w:id="390"/>
    <w:p>
      <w:pPr>
        <w:spacing w:after="0"/>
        <w:ind w:left="0"/>
        <w:jc w:val="both"/>
      </w:pPr>
      <w:r>
        <w:rPr>
          <w:rFonts w:ascii="Times New Roman"/>
          <w:b w:val="false"/>
          <w:i w:val="false"/>
          <w:color w:val="000000"/>
          <w:sz w:val="28"/>
        </w:rPr>
        <w:t>
      Осы Регламенттің 5 тармағында көрсетілген 3-іс-қимылдың нәтижесі көрсетілетін қызметті беруші маманының құжаттардың Стандарттың 9-тармағында көрсетілген қойылған талаптарға сәйкестігін қарауы және анықтама дайындауы болып табылады, ол осы Регламенттің 5 тармағында көрсетілген 4-іс-қимылды орындау үшін негіз болады.</w:t>
      </w:r>
    </w:p>
    <w:bookmarkEnd w:id="390"/>
    <w:bookmarkStart w:name="z412" w:id="391"/>
    <w:p>
      <w:pPr>
        <w:spacing w:after="0"/>
        <w:ind w:left="0"/>
        <w:jc w:val="both"/>
      </w:pPr>
      <w:r>
        <w:rPr>
          <w:rFonts w:ascii="Times New Roman"/>
          <w:b w:val="false"/>
          <w:i w:val="false"/>
          <w:color w:val="000000"/>
          <w:sz w:val="28"/>
        </w:rPr>
        <w:t xml:space="preserve">
      Осы Регламенттің 5 тармағында көрсетілген 4-іс-қимылдың нәтижесі әкімнің мемлекеттік қызмет көрсету нәтижесіне қол қоюы болып табылады, ол осы Регламенттің 5 тармағында көрсетілген 5-іс-қимылды орындау үшін негіз болады. </w:t>
      </w:r>
    </w:p>
    <w:bookmarkEnd w:id="391"/>
    <w:bookmarkStart w:name="z413" w:id="392"/>
    <w:p>
      <w:pPr>
        <w:spacing w:after="0"/>
        <w:ind w:left="0"/>
        <w:jc w:val="both"/>
      </w:pPr>
      <w:r>
        <w:rPr>
          <w:rFonts w:ascii="Times New Roman"/>
          <w:b w:val="false"/>
          <w:i w:val="false"/>
          <w:color w:val="000000"/>
          <w:sz w:val="28"/>
        </w:rPr>
        <w:t>
      Осы Регламенттің 5 тармағында көрсетілген 5-іс-қимылдың нәтижесі көрсетілетін қызметті алушыға әкім қол қойған мемлекеттік қызмет көрсету нәтижесін беру болып табылады.</w:t>
      </w:r>
    </w:p>
    <w:bookmarkEnd w:id="392"/>
    <w:bookmarkStart w:name="z414" w:id="393"/>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5-іс-қимылдың мемлекеттік қызметті көрсету процедурасының (іс-қимылдың) нәтижесі болып көрсетілетін қызметті алушыға немесе Мемлекеттік корпорация қызметкеріне тіркелген мемлекеттік қызмет және оның нәтижесін ұсыну болып табылады.</w:t>
      </w:r>
    </w:p>
    <w:bookmarkEnd w:id="393"/>
    <w:bookmarkStart w:name="z415" w:id="39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 </w:t>
      </w:r>
    </w:p>
    <w:bookmarkEnd w:id="394"/>
    <w:bookmarkStart w:name="z416" w:id="395"/>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395"/>
    <w:bookmarkStart w:name="z417" w:id="39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96"/>
    <w:bookmarkStart w:name="z418" w:id="397"/>
    <w:p>
      <w:pPr>
        <w:spacing w:after="0"/>
        <w:ind w:left="0"/>
        <w:jc w:val="both"/>
      </w:pPr>
      <w:r>
        <w:rPr>
          <w:rFonts w:ascii="Times New Roman"/>
          <w:b w:val="false"/>
          <w:i w:val="false"/>
          <w:color w:val="000000"/>
          <w:sz w:val="28"/>
        </w:rPr>
        <w:t>
      2) кент, ауыл, ауылдық округ әкімі;</w:t>
      </w:r>
    </w:p>
    <w:bookmarkEnd w:id="397"/>
    <w:bookmarkStart w:name="z419" w:id="398"/>
    <w:p>
      <w:pPr>
        <w:spacing w:after="0"/>
        <w:ind w:left="0"/>
        <w:jc w:val="both"/>
      </w:pPr>
      <w:r>
        <w:rPr>
          <w:rFonts w:ascii="Times New Roman"/>
          <w:b w:val="false"/>
          <w:i w:val="false"/>
          <w:color w:val="000000"/>
          <w:sz w:val="28"/>
        </w:rPr>
        <w:t>
      3) көрсетілетін қызметті берушінің маманы.</w:t>
      </w:r>
    </w:p>
    <w:bookmarkEnd w:id="398"/>
    <w:bookmarkStart w:name="z420" w:id="399"/>
    <w:p>
      <w:pPr>
        <w:spacing w:after="0"/>
        <w:ind w:left="0"/>
        <w:jc w:val="both"/>
      </w:pPr>
      <w:r>
        <w:rPr>
          <w:rFonts w:ascii="Times New Roman"/>
          <w:b w:val="false"/>
          <w:i w:val="false"/>
          <w:color w:val="000000"/>
          <w:sz w:val="28"/>
        </w:rPr>
        <w:t>
      8. Мемлекеттік қызметті көрсету үшін қажетті рәсімдердің(іс-қимылдардың) сипаттамасы:</w:t>
      </w:r>
    </w:p>
    <w:bookmarkEnd w:id="399"/>
    <w:bookmarkStart w:name="z421" w:id="400"/>
    <w:p>
      <w:pPr>
        <w:spacing w:after="0"/>
        <w:ind w:left="0"/>
        <w:jc w:val="both"/>
      </w:pPr>
      <w:r>
        <w:rPr>
          <w:rFonts w:ascii="Times New Roman"/>
          <w:b w:val="false"/>
          <w:i w:val="false"/>
          <w:color w:val="000000"/>
          <w:sz w:val="28"/>
        </w:rPr>
        <w:t>
      1) құжаттарды қабылдау және көрсетілетін қызметті алушының өтінішін кіріс құжаттамалар журналында тіркеу және құжаттарды әкімге беру. Орындалу ұзақтығы – 30 (отыз) минут;</w:t>
      </w:r>
    </w:p>
    <w:bookmarkEnd w:id="400"/>
    <w:bookmarkStart w:name="z422" w:id="401"/>
    <w:p>
      <w:pPr>
        <w:spacing w:after="0"/>
        <w:ind w:left="0"/>
        <w:jc w:val="both"/>
      </w:pPr>
      <w:r>
        <w:rPr>
          <w:rFonts w:ascii="Times New Roman"/>
          <w:b w:val="false"/>
          <w:i w:val="false"/>
          <w:color w:val="000000"/>
          <w:sz w:val="28"/>
        </w:rPr>
        <w:t>
      2) әкімнің құжаттарды қарауы, құжаттарды көрсетілетін қызметті берушінің маманына беруі. Орындалу ұзақтығы – 20 (жиырма) минут;</w:t>
      </w:r>
    </w:p>
    <w:bookmarkEnd w:id="401"/>
    <w:bookmarkStart w:name="z423" w:id="402"/>
    <w:p>
      <w:pPr>
        <w:spacing w:after="0"/>
        <w:ind w:left="0"/>
        <w:jc w:val="both"/>
      </w:pPr>
      <w:r>
        <w:rPr>
          <w:rFonts w:ascii="Times New Roman"/>
          <w:b w:val="false"/>
          <w:i w:val="false"/>
          <w:color w:val="000000"/>
          <w:sz w:val="28"/>
        </w:rPr>
        <w:t>
      3) көрсетілетін қызметті беруші маманының құжаттардың Стандарттың 9-тармағында көрсетілген талаптарға сәйкестігін қарауы, анықтама дайындауы және әкімге қол қоюға беруі. Орындалу ұзақтығы – 5 (бес) жұмыс күні;</w:t>
      </w:r>
    </w:p>
    <w:bookmarkEnd w:id="402"/>
    <w:bookmarkStart w:name="z424" w:id="403"/>
    <w:p>
      <w:pPr>
        <w:spacing w:after="0"/>
        <w:ind w:left="0"/>
        <w:jc w:val="both"/>
      </w:pPr>
      <w:r>
        <w:rPr>
          <w:rFonts w:ascii="Times New Roman"/>
          <w:b w:val="false"/>
          <w:i w:val="false"/>
          <w:color w:val="000000"/>
          <w:sz w:val="28"/>
        </w:rPr>
        <w:t xml:space="preserve">
      4) әкімнің мемлекеттік қызмет көрсету нәтижесіне қол қоюы және кеңсеге жіберуі. Орындалу ұзақтығы – 20 (жиырма) минут; </w:t>
      </w:r>
    </w:p>
    <w:bookmarkEnd w:id="403"/>
    <w:bookmarkStart w:name="z425" w:id="404"/>
    <w:p>
      <w:pPr>
        <w:spacing w:after="0"/>
        <w:ind w:left="0"/>
        <w:jc w:val="both"/>
      </w:pPr>
      <w:r>
        <w:rPr>
          <w:rFonts w:ascii="Times New Roman"/>
          <w:b w:val="false"/>
          <w:i w:val="false"/>
          <w:color w:val="000000"/>
          <w:sz w:val="28"/>
        </w:rPr>
        <w:t xml:space="preserve">
      5) көрсетілетін қызметті беруші кеңсесі немесе Мемлекеттік корпорация қызметкерінің мемлекеттік қызмет көрсету нәтижесін көрсетілетін қызметті алушыға жолдауы. Орындалу ұзақтығы – 15 (он бес минут). </w:t>
      </w:r>
    </w:p>
    <w:bookmarkEnd w:id="404"/>
    <w:bookmarkStart w:name="z426" w:id="405"/>
    <w:p>
      <w:pPr>
        <w:spacing w:after="0"/>
        <w:ind w:left="0"/>
        <w:jc w:val="both"/>
      </w:pPr>
      <w:r>
        <w:rPr>
          <w:rFonts w:ascii="Times New Roman"/>
          <w:b w:val="false"/>
          <w:i w:val="false"/>
          <w:color w:val="000000"/>
          <w:sz w:val="28"/>
        </w:rPr>
        <w:t>
      9.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405"/>
    <w:bookmarkStart w:name="z427" w:id="406"/>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406"/>
    <w:bookmarkStart w:name="z428" w:id="407"/>
    <w:p>
      <w:pPr>
        <w:spacing w:after="0"/>
        <w:ind w:left="0"/>
        <w:jc w:val="both"/>
      </w:pPr>
      <w:r>
        <w:rPr>
          <w:rFonts w:ascii="Times New Roman"/>
          <w:b w:val="false"/>
          <w:i w:val="false"/>
          <w:color w:val="000000"/>
          <w:sz w:val="28"/>
        </w:rPr>
        <w:t xml:space="preserve">
      10. Көрсетілетін қызметті алушылар мемлекеттік қызметті алу үшін Стандарттың </w:t>
      </w:r>
      <w:r>
        <w:rPr>
          <w:rFonts w:ascii="Times New Roman"/>
          <w:b w:val="false"/>
          <w:i w:val="false"/>
          <w:color w:val="000000"/>
          <w:sz w:val="28"/>
        </w:rPr>
        <w:t>9 тармағындағы</w:t>
      </w:r>
      <w:r>
        <w:rPr>
          <w:rFonts w:ascii="Times New Roman"/>
          <w:b w:val="false"/>
          <w:i w:val="false"/>
          <w:color w:val="000000"/>
          <w:sz w:val="28"/>
        </w:rPr>
        <w:t xml:space="preserve">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407"/>
    <w:bookmarkStart w:name="z429" w:id="408"/>
    <w:p>
      <w:pPr>
        <w:spacing w:after="0"/>
        <w:ind w:left="0"/>
        <w:jc w:val="both"/>
      </w:pPr>
      <w:r>
        <w:rPr>
          <w:rFonts w:ascii="Times New Roman"/>
          <w:b w:val="false"/>
          <w:i w:val="false"/>
          <w:color w:val="000000"/>
          <w:sz w:val="28"/>
        </w:rPr>
        <w:t>
      Көрсетілетін қызметті алушы осы мемлекеттік көрсетілетін қызмет Стандартының 9 тармағында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3-қосымшаға сәйкес нысан бойынша құжаттарды қабылдаудан бас тарту туралы қолхат береді.</w:t>
      </w:r>
    </w:p>
    <w:bookmarkEnd w:id="408"/>
    <w:bookmarkStart w:name="z430" w:id="409"/>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409"/>
    <w:bookmarkStart w:name="z431" w:id="410"/>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410"/>
    <w:bookmarkStart w:name="z432" w:id="411"/>
    <w:p>
      <w:pPr>
        <w:spacing w:after="0"/>
        <w:ind w:left="0"/>
        <w:jc w:val="both"/>
      </w:pPr>
      <w:r>
        <w:rPr>
          <w:rFonts w:ascii="Times New Roman"/>
          <w:b w:val="false"/>
          <w:i w:val="false"/>
          <w:color w:val="000000"/>
          <w:sz w:val="28"/>
        </w:rPr>
        <w:t>
      1)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411"/>
    <w:bookmarkStart w:name="z433" w:id="412"/>
    <w:p>
      <w:pPr>
        <w:spacing w:after="0"/>
        <w:ind w:left="0"/>
        <w:jc w:val="both"/>
      </w:pPr>
      <w:r>
        <w:rPr>
          <w:rFonts w:ascii="Times New Roman"/>
          <w:b w:val="false"/>
          <w:i w:val="false"/>
          <w:color w:val="000000"/>
          <w:sz w:val="28"/>
        </w:rPr>
        <w:t>
      2) 1 шарт – ХҚО АЖ-да тіркелген оператор туралы деректерінің түпнұсқалығын электрондық цифрлық қолтаңбасы (бұдан әрі – ЭЦҚ) арқылы тексеру;</w:t>
      </w:r>
    </w:p>
    <w:bookmarkEnd w:id="412"/>
    <w:bookmarkStart w:name="z434" w:id="413"/>
    <w:p>
      <w:pPr>
        <w:spacing w:after="0"/>
        <w:ind w:left="0"/>
        <w:jc w:val="both"/>
      </w:pPr>
      <w:r>
        <w:rPr>
          <w:rFonts w:ascii="Times New Roman"/>
          <w:b w:val="false"/>
          <w:i w:val="false"/>
          <w:color w:val="000000"/>
          <w:sz w:val="28"/>
        </w:rPr>
        <w:t>
      3) 2 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p>
    <w:bookmarkEnd w:id="413"/>
    <w:bookmarkStart w:name="z435" w:id="414"/>
    <w:p>
      <w:pPr>
        <w:spacing w:after="0"/>
        <w:ind w:left="0"/>
        <w:jc w:val="both"/>
      </w:pPr>
      <w:r>
        <w:rPr>
          <w:rFonts w:ascii="Times New Roman"/>
          <w:b w:val="false"/>
          <w:i w:val="false"/>
          <w:color w:val="000000"/>
          <w:sz w:val="28"/>
        </w:rPr>
        <w:t>
      4)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414"/>
    <w:bookmarkStart w:name="z436" w:id="415"/>
    <w:p>
      <w:pPr>
        <w:spacing w:after="0"/>
        <w:ind w:left="0"/>
        <w:jc w:val="both"/>
      </w:pPr>
      <w:r>
        <w:rPr>
          <w:rFonts w:ascii="Times New Roman"/>
          <w:b w:val="false"/>
          <w:i w:val="false"/>
          <w:color w:val="000000"/>
          <w:sz w:val="28"/>
        </w:rPr>
        <w:t>
      5)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415"/>
    <w:bookmarkStart w:name="z437" w:id="416"/>
    <w:p>
      <w:pPr>
        <w:spacing w:after="0"/>
        <w:ind w:left="0"/>
        <w:jc w:val="both"/>
      </w:pPr>
      <w:r>
        <w:rPr>
          <w:rFonts w:ascii="Times New Roman"/>
          <w:b w:val="false"/>
          <w:i w:val="false"/>
          <w:color w:val="000000"/>
          <w:sz w:val="28"/>
        </w:rPr>
        <w:t>
      6) 2 шарт – көрсетілетін қызмет алушы деректерінің ЖТ МДБ-да болуын тексеру;</w:t>
      </w:r>
    </w:p>
    <w:bookmarkEnd w:id="416"/>
    <w:bookmarkStart w:name="z438" w:id="417"/>
    <w:p>
      <w:pPr>
        <w:spacing w:after="0"/>
        <w:ind w:left="0"/>
        <w:jc w:val="both"/>
      </w:pPr>
      <w:r>
        <w:rPr>
          <w:rFonts w:ascii="Times New Roman"/>
          <w:b w:val="false"/>
          <w:i w:val="false"/>
          <w:color w:val="000000"/>
          <w:sz w:val="28"/>
        </w:rPr>
        <w:t>
      7)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417"/>
    <w:bookmarkStart w:name="z439" w:id="418"/>
    <w:p>
      <w:pPr>
        <w:spacing w:after="0"/>
        <w:ind w:left="0"/>
        <w:jc w:val="both"/>
      </w:pPr>
      <w:r>
        <w:rPr>
          <w:rFonts w:ascii="Times New Roman"/>
          <w:b w:val="false"/>
          <w:i w:val="false"/>
          <w:color w:val="000000"/>
          <w:sz w:val="28"/>
        </w:rPr>
        <w:t>
      8)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418"/>
    <w:bookmarkStart w:name="z440" w:id="419"/>
    <w:p>
      <w:pPr>
        <w:spacing w:after="0"/>
        <w:ind w:left="0"/>
        <w:jc w:val="both"/>
      </w:pPr>
      <w:r>
        <w:rPr>
          <w:rFonts w:ascii="Times New Roman"/>
          <w:b w:val="false"/>
          <w:i w:val="false"/>
          <w:color w:val="000000"/>
          <w:sz w:val="28"/>
        </w:rPr>
        <w:t>
      9) 7 процесс – көрсетілетін қызметті алушыға қолхат беру;</w:t>
      </w:r>
    </w:p>
    <w:bookmarkEnd w:id="419"/>
    <w:bookmarkStart w:name="z441" w:id="420"/>
    <w:p>
      <w:pPr>
        <w:spacing w:after="0"/>
        <w:ind w:left="0"/>
        <w:jc w:val="both"/>
      </w:pPr>
      <w:r>
        <w:rPr>
          <w:rFonts w:ascii="Times New Roman"/>
          <w:b w:val="false"/>
          <w:i w:val="false"/>
          <w:color w:val="000000"/>
          <w:sz w:val="28"/>
        </w:rPr>
        <w:t>
      10)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420"/>
    <w:bookmarkStart w:name="z442" w:id="421"/>
    <w:p>
      <w:pPr>
        <w:spacing w:after="0"/>
        <w:ind w:left="0"/>
        <w:jc w:val="both"/>
      </w:pPr>
      <w:r>
        <w:rPr>
          <w:rFonts w:ascii="Times New Roman"/>
          <w:b w:val="false"/>
          <w:i w:val="false"/>
          <w:color w:val="000000"/>
          <w:sz w:val="28"/>
        </w:rPr>
        <w:t>
      11) 9 процесс – мемлекеттік көрсетілетін қызметті өңдеу және көрсетілетін қызметті беруші маманының мемлекеттік қызмет көрсету нәтижесін қалыптастыру (стандартта белгіленген мемлекеттік қызмет көрсету мерзімі аяқталғанға дейін бір тәулік бұрын);</w:t>
      </w:r>
    </w:p>
    <w:bookmarkEnd w:id="421"/>
    <w:bookmarkStart w:name="z443" w:id="422"/>
    <w:p>
      <w:pPr>
        <w:spacing w:after="0"/>
        <w:ind w:left="0"/>
        <w:jc w:val="both"/>
      </w:pPr>
      <w:r>
        <w:rPr>
          <w:rFonts w:ascii="Times New Roman"/>
          <w:b w:val="false"/>
          <w:i w:val="false"/>
          <w:color w:val="000000"/>
          <w:sz w:val="28"/>
        </w:rPr>
        <w:t>
      12)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422"/>
    <w:bookmarkStart w:name="z444" w:id="423"/>
    <w:p>
      <w:pPr>
        <w:spacing w:after="0"/>
        <w:ind w:left="0"/>
        <w:jc w:val="both"/>
      </w:pPr>
      <w:r>
        <w:rPr>
          <w:rFonts w:ascii="Times New Roman"/>
          <w:b w:val="false"/>
          <w:i w:val="false"/>
          <w:color w:val="000000"/>
          <w:sz w:val="28"/>
        </w:rPr>
        <w:t>
      Мемлекеттік қызмет көрсету мерзімдері:</w:t>
      </w:r>
    </w:p>
    <w:bookmarkEnd w:id="423"/>
    <w:bookmarkStart w:name="z445" w:id="424"/>
    <w:p>
      <w:pPr>
        <w:spacing w:after="0"/>
        <w:ind w:left="0"/>
        <w:jc w:val="both"/>
      </w:pPr>
      <w:r>
        <w:rPr>
          <w:rFonts w:ascii="Times New Roman"/>
          <w:b w:val="false"/>
          <w:i w:val="false"/>
          <w:color w:val="000000"/>
          <w:sz w:val="28"/>
        </w:rPr>
        <w:t>
      Мемлекеттік корпорацияға құжаттар топтамасын тапсырған сәттен бастап – мүдделі тұлғалардың өтініші бойынша –1 (бір) ай;</w:t>
      </w:r>
    </w:p>
    <w:bookmarkEnd w:id="424"/>
    <w:bookmarkStart w:name="z446" w:id="425"/>
    <w:p>
      <w:pPr>
        <w:spacing w:after="0"/>
        <w:ind w:left="0"/>
        <w:jc w:val="both"/>
      </w:pPr>
      <w:r>
        <w:rPr>
          <w:rFonts w:ascii="Times New Roman"/>
          <w:b w:val="false"/>
          <w:i w:val="false"/>
          <w:color w:val="000000"/>
          <w:sz w:val="28"/>
        </w:rPr>
        <w:t>
      сот шешімінің негізінде – 15 (он бес) күнтізбелік күн.</w:t>
      </w:r>
    </w:p>
    <w:bookmarkEnd w:id="425"/>
    <w:bookmarkStart w:name="z447" w:id="426"/>
    <w:p>
      <w:pPr>
        <w:spacing w:after="0"/>
        <w:ind w:left="0"/>
        <w:jc w:val="both"/>
      </w:pPr>
      <w:r>
        <w:rPr>
          <w:rFonts w:ascii="Times New Roman"/>
          <w:b w:val="false"/>
          <w:i w:val="false"/>
          <w:color w:val="000000"/>
          <w:sz w:val="28"/>
        </w:rPr>
        <w:t>
      Мемлекеттік корпорацияға жүгінген кезде құжаттардың қабылданған күні мемлекеттік қызмет көрсету мерзіміне кірмейді.</w:t>
      </w:r>
    </w:p>
    <w:bookmarkEnd w:id="426"/>
    <w:bookmarkStart w:name="z448" w:id="427"/>
    <w:p>
      <w:pPr>
        <w:spacing w:after="0"/>
        <w:ind w:left="0"/>
        <w:jc w:val="both"/>
      </w:pPr>
      <w:r>
        <w:rPr>
          <w:rFonts w:ascii="Times New Roman"/>
          <w:b w:val="false"/>
          <w:i w:val="false"/>
          <w:color w:val="000000"/>
          <w:sz w:val="28"/>
        </w:rPr>
        <w:t>
      Көрсетілетін қызмет беруші мемлекеттік қызмет көрсетудің нәтижесін Мемлекеттік корпорацияға мемлекеттік қызмет көрсетудің мерзімі аяқталғанға дейін бір күн бұрын береді.</w:t>
      </w:r>
    </w:p>
    <w:bookmarkEnd w:id="427"/>
    <w:bookmarkStart w:name="z449" w:id="428"/>
    <w:p>
      <w:pPr>
        <w:spacing w:after="0"/>
        <w:ind w:left="0"/>
        <w:jc w:val="both"/>
      </w:pPr>
      <w:r>
        <w:rPr>
          <w:rFonts w:ascii="Times New Roman"/>
          <w:b w:val="false"/>
          <w:i w:val="false"/>
          <w:color w:val="000000"/>
          <w:sz w:val="28"/>
        </w:rPr>
        <w:t>
      11. Мемлекеттік көрсетілетін қызмет нәтижесін Мемлекеттік корпорация арқылы алу процессі:</w:t>
      </w:r>
    </w:p>
    <w:bookmarkEnd w:id="428"/>
    <w:bookmarkStart w:name="z450" w:id="429"/>
    <w:p>
      <w:pPr>
        <w:spacing w:after="0"/>
        <w:ind w:left="0"/>
        <w:jc w:val="both"/>
      </w:pPr>
      <w:r>
        <w:rPr>
          <w:rFonts w:ascii="Times New Roman"/>
          <w:b w:val="false"/>
          <w:i w:val="false"/>
          <w:color w:val="000000"/>
          <w:sz w:val="28"/>
        </w:rPr>
        <w:t xml:space="preserve">
      1) мемлекеттік көрсетілетін қызмет нәтижесін алуға көрсетілетін қызмет алушы мемлекеттік қызмет көрсетудің мерзімі аяқталғаннан кейін жүгінеді; </w:t>
      </w:r>
    </w:p>
    <w:bookmarkEnd w:id="429"/>
    <w:bookmarkStart w:name="z451" w:id="430"/>
    <w:p>
      <w:pPr>
        <w:spacing w:after="0"/>
        <w:ind w:left="0"/>
        <w:jc w:val="both"/>
      </w:pPr>
      <w:r>
        <w:rPr>
          <w:rFonts w:ascii="Times New Roman"/>
          <w:b w:val="false"/>
          <w:i w:val="false"/>
          <w:color w:val="000000"/>
          <w:sz w:val="28"/>
        </w:rPr>
        <w:t>
      2) Мемлекеттік корпорацияда мемлекеттік қызмет көрсетудің дайын нәтижесін беру көрсетілетін қызметті алушының жеке басын куәландыратын құжатты ұсынған кезде (немесе нотариатта куәландырылған сенімхат бойынша оның өкілінің) қолхат негізінде жүзеге асырылады.</w:t>
      </w:r>
    </w:p>
    <w:bookmarkEnd w:id="430"/>
    <w:bookmarkStart w:name="z452" w:id="431"/>
    <w:p>
      <w:pPr>
        <w:spacing w:after="0"/>
        <w:ind w:left="0"/>
        <w:jc w:val="both"/>
      </w:pPr>
      <w:r>
        <w:rPr>
          <w:rFonts w:ascii="Times New Roman"/>
          <w:b w:val="false"/>
          <w:i w:val="false"/>
          <w:color w:val="000000"/>
          <w:sz w:val="28"/>
        </w:rPr>
        <w:t>
      Мемлекеттік корпорация нәтиженің 1 (бір) ай бойы сақталуын қамтамасыз етеді, содан соң одан әрі сақтау үшін көрсетілетін қызметті берушіге тапсырады. Көрсетілетін қызметті алушы 1 (бір) ай өткен соң өтініш жасаған кезде, көрсетілетін қызметті беруші Мемлекеттік корпорацияның сұрау салуы бойынша 1 (бір) жұмыс күні ішінде дайын құжаттарды көрсетілетін қызметті алушыға табыс ету үшін Мемлекеттік корпорацияға жолдайды.</w:t>
      </w:r>
    </w:p>
    <w:bookmarkEnd w:id="431"/>
    <w:bookmarkStart w:name="z453" w:id="432"/>
    <w:p>
      <w:pPr>
        <w:spacing w:after="0"/>
        <w:ind w:left="0"/>
        <w:jc w:val="both"/>
      </w:pPr>
      <w:r>
        <w:rPr>
          <w:rFonts w:ascii="Times New Roman"/>
          <w:b w:val="false"/>
          <w:i w:val="false"/>
          <w:color w:val="000000"/>
          <w:sz w:val="28"/>
        </w:rPr>
        <w:t>
      12. Облыстық маңызы бар қалалардың және аудандардың, аудандық маңызы бар қалалардың ЖАО, кенттердің, ауылдардың, ауылдық округтердің әкімдері арқылы мемлекеттік қызмет көрсету кезінде мемлекеттік қызметті көрсету үшін қажетті процесінің құрамына кіретін рәсімдердің (іс-қимылдардың) мазмұны, орындалу ұзақтығы:</w:t>
      </w:r>
    </w:p>
    <w:bookmarkEnd w:id="432"/>
    <w:bookmarkStart w:name="z454" w:id="433"/>
    <w:p>
      <w:pPr>
        <w:spacing w:after="0"/>
        <w:ind w:left="0"/>
        <w:jc w:val="both"/>
      </w:pPr>
      <w:r>
        <w:rPr>
          <w:rFonts w:ascii="Times New Roman"/>
          <w:b w:val="false"/>
          <w:i w:val="false"/>
          <w:color w:val="000000"/>
          <w:sz w:val="28"/>
        </w:rPr>
        <w:t xml:space="preserve">
      1 іс-қимыл – аудандық маңызы бар қалалардың ЖАО, кенттердің, ауылдардың, ауылдық округтер әкімдерінің кеңсесі маманы көрсетілетін қызметті алушы ұсынған құжаттардың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Қабылдауды немесе Стандарттың 10 тармағында көзделген негіздер бойынша қызмет алушылардың құжаттарын қабылдаудан бас тартуды жүзеге асырады. Орындалу ұзақтығы – 20 (жиырма) минут;</w:t>
      </w:r>
    </w:p>
    <w:bookmarkEnd w:id="433"/>
    <w:bookmarkStart w:name="z455" w:id="434"/>
    <w:p>
      <w:pPr>
        <w:spacing w:after="0"/>
        <w:ind w:left="0"/>
        <w:jc w:val="both"/>
      </w:pPr>
      <w:r>
        <w:rPr>
          <w:rFonts w:ascii="Times New Roman"/>
          <w:b w:val="false"/>
          <w:i w:val="false"/>
          <w:color w:val="000000"/>
          <w:sz w:val="28"/>
        </w:rPr>
        <w:t xml:space="preserve">
      2 іс-қимыл – аудандық маңызы бар қалалардың ЖАО, кенттердің, ауылдардың, ауылдық округтер әкімдерінің кеңсесі құжаттар топтамасын көрсетілетін қызметті берушіге жолдайды. Регламенттің </w:t>
      </w:r>
      <w:r>
        <w:rPr>
          <w:rFonts w:ascii="Times New Roman"/>
          <w:b w:val="false"/>
          <w:i w:val="false"/>
          <w:color w:val="000000"/>
          <w:sz w:val="28"/>
        </w:rPr>
        <w:t>5 тармағына</w:t>
      </w:r>
      <w:r>
        <w:rPr>
          <w:rFonts w:ascii="Times New Roman"/>
          <w:b w:val="false"/>
          <w:i w:val="false"/>
          <w:color w:val="000000"/>
          <w:sz w:val="28"/>
        </w:rPr>
        <w:t xml:space="preserve"> сәйкес көрсетілетін қызметті беруші әрекет етеді. Орындалу ұзақтығы – 1 (бір) күнтізбелік жұмыс күні;</w:t>
      </w:r>
    </w:p>
    <w:bookmarkEnd w:id="434"/>
    <w:bookmarkStart w:name="z456" w:id="435"/>
    <w:p>
      <w:pPr>
        <w:spacing w:after="0"/>
        <w:ind w:left="0"/>
        <w:jc w:val="both"/>
      </w:pPr>
      <w:r>
        <w:rPr>
          <w:rFonts w:ascii="Times New Roman"/>
          <w:b w:val="false"/>
          <w:i w:val="false"/>
          <w:color w:val="000000"/>
          <w:sz w:val="28"/>
        </w:rPr>
        <w:t>
      3 іс-қимыл – аудандық маңызы бар қалалардың ЖАО, кенттердің, ауылдардың, ауылдық округтер әкімдерінің кеңсесі көрсетілетін қызметті алушыға қызмет көрсету нәтижесін береді. Орындалу ұзақтығы – 20 (жиырма) минут.</w:t>
      </w:r>
    </w:p>
    <w:bookmarkEnd w:id="435"/>
    <w:bookmarkStart w:name="z457" w:id="436"/>
    <w:p>
      <w:pPr>
        <w:spacing w:after="0"/>
        <w:ind w:left="0"/>
        <w:jc w:val="both"/>
      </w:pPr>
      <w:r>
        <w:rPr>
          <w:rFonts w:ascii="Times New Roman"/>
          <w:b w:val="false"/>
          <w:i w:val="false"/>
          <w:color w:val="000000"/>
          <w:sz w:val="28"/>
        </w:rPr>
        <w:t xml:space="preserve">
      13.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басқа да қызмет көрсетушілермен және (немесе) Мемлекеттік корпорациямен өзара іс-қимыл тәртібінің сипаттамасы осы Регламентке 1-3 қосымшаға сәйкес мемлекеттік қызмет көрсетудің бизнес-процестерінің анықтамалығында көрсетіледі. </w:t>
      </w:r>
    </w:p>
    <w:bookmarkEnd w:id="4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"Шалғайдағы ауылдық елді </w:t>
            </w:r>
            <w:r>
              <w:br/>
            </w:r>
            <w:r>
              <w:rPr>
                <w:rFonts w:ascii="Times New Roman"/>
                <w:b w:val="false"/>
                <w:i w:val="false"/>
                <w:color w:val="000000"/>
                <w:sz w:val="20"/>
              </w:rPr>
              <w:t xml:space="preserve">мекендерде тұратын балаларды </w:t>
            </w:r>
            <w:r>
              <w:br/>
            </w:r>
            <w:r>
              <w:rPr>
                <w:rFonts w:ascii="Times New Roman"/>
                <w:b w:val="false"/>
                <w:i w:val="false"/>
                <w:color w:val="000000"/>
                <w:sz w:val="20"/>
              </w:rPr>
              <w:t xml:space="preserve">жалпы білім беру ұйымдарына </w:t>
            </w:r>
            <w:r>
              <w:br/>
            </w:r>
            <w:r>
              <w:rPr>
                <w:rFonts w:ascii="Times New Roman"/>
                <w:b w:val="false"/>
                <w:i w:val="false"/>
                <w:color w:val="000000"/>
                <w:sz w:val="20"/>
              </w:rPr>
              <w:t xml:space="preserve">және кері қарай үйлеріне тегін </w:t>
            </w:r>
            <w:r>
              <w:br/>
            </w:r>
            <w:r>
              <w:rPr>
                <w:rFonts w:ascii="Times New Roman"/>
                <w:b w:val="false"/>
                <w:i w:val="false"/>
                <w:color w:val="000000"/>
                <w:sz w:val="20"/>
              </w:rPr>
              <w:t xml:space="preserve">тасымалдауды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қосымша</w:t>
            </w:r>
          </w:p>
        </w:tc>
      </w:tr>
    </w:tbl>
    <w:bookmarkStart w:name="z459" w:id="437"/>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437"/>
    <w:bookmarkStart w:name="z460"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1" w:id="439"/>
    <w:p>
      <w:pPr>
        <w:spacing w:after="0"/>
        <w:ind w:left="0"/>
        <w:jc w:val="left"/>
      </w:pPr>
      <w:r>
        <w:rPr>
          <w:rFonts w:ascii="Times New Roman"/>
          <w:b/>
          <w:i w:val="false"/>
          <w:color w:val="000000"/>
        </w:rPr>
        <w:t xml:space="preserve"> Шартты белгілер:</w:t>
      </w:r>
    </w:p>
    <w:bookmarkEnd w:id="439"/>
    <w:bookmarkStart w:name="z462"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облыстық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xml:space="preserve">№ 225 қаулысымен </w:t>
            </w:r>
            <w:r>
              <w:br/>
            </w:r>
            <w:r>
              <w:rPr>
                <w:rFonts w:ascii="Times New Roman"/>
                <w:b w:val="false"/>
                <w:i w:val="false"/>
                <w:color w:val="000000"/>
                <w:sz w:val="20"/>
              </w:rPr>
              <w:t>бекітілген</w:t>
            </w:r>
          </w:p>
        </w:tc>
      </w:tr>
    </w:tbl>
    <w:bookmarkStart w:name="z465" w:id="441"/>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 </w:t>
      </w:r>
    </w:p>
    <w:bookmarkEnd w:id="441"/>
    <w:bookmarkStart w:name="z466" w:id="442"/>
    <w:p>
      <w:pPr>
        <w:spacing w:after="0"/>
        <w:ind w:left="0"/>
        <w:jc w:val="left"/>
      </w:pPr>
      <w:r>
        <w:rPr>
          <w:rFonts w:ascii="Times New Roman"/>
          <w:b/>
          <w:i w:val="false"/>
          <w:color w:val="000000"/>
        </w:rPr>
        <w:t xml:space="preserve"> 1. Жалпы ережелер</w:t>
      </w:r>
    </w:p>
    <w:bookmarkEnd w:id="442"/>
    <w:bookmarkStart w:name="z467" w:id="443"/>
    <w:p>
      <w:pPr>
        <w:spacing w:after="0"/>
        <w:ind w:left="0"/>
        <w:jc w:val="both"/>
      </w:pPr>
      <w:r>
        <w:rPr>
          <w:rFonts w:ascii="Times New Roman"/>
          <w:b w:val="false"/>
          <w:i w:val="false"/>
          <w:color w:val="000000"/>
          <w:sz w:val="28"/>
        </w:rPr>
        <w:t xml:space="preserve">
      1.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қызметін (бұдан әрі – мемлекеттік көрсетілетін қызмет) білім беру ұйымдары, облыстың, аудандардың, облыстық маңызына ие қалалардың жергілікті атқарушы органдары (бұдан әрі – көрсетілетін қызметті беруші) көрсетеді. </w:t>
      </w:r>
    </w:p>
    <w:bookmarkEnd w:id="443"/>
    <w:bookmarkStart w:name="z468" w:id="44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444"/>
    <w:bookmarkStart w:name="z469" w:id="445"/>
    <w:p>
      <w:pPr>
        <w:spacing w:after="0"/>
        <w:ind w:left="0"/>
        <w:jc w:val="both"/>
      </w:pPr>
      <w:r>
        <w:rPr>
          <w:rFonts w:ascii="Times New Roman"/>
          <w:b w:val="false"/>
          <w:i w:val="false"/>
          <w:color w:val="000000"/>
          <w:sz w:val="28"/>
        </w:rPr>
        <w:t>
      1) көрсетілетін қызметті берушінің кеңсесі;</w:t>
      </w:r>
    </w:p>
    <w:bookmarkEnd w:id="445"/>
    <w:bookmarkStart w:name="z470" w:id="446"/>
    <w:p>
      <w:pPr>
        <w:spacing w:after="0"/>
        <w:ind w:left="0"/>
        <w:jc w:val="both"/>
      </w:pPr>
      <w:r>
        <w:rPr>
          <w:rFonts w:ascii="Times New Roman"/>
          <w:b w:val="false"/>
          <w:i w:val="false"/>
          <w:color w:val="000000"/>
          <w:sz w:val="28"/>
        </w:rPr>
        <w:t>
      2) "электрондық үкімет" веб-порталы: www.e.gov.kz (бұдан әрі – портал) арқылы жүзеге асырылады.</w:t>
      </w:r>
    </w:p>
    <w:bookmarkEnd w:id="446"/>
    <w:bookmarkStart w:name="z471" w:id="447"/>
    <w:p>
      <w:pPr>
        <w:spacing w:after="0"/>
        <w:ind w:left="0"/>
        <w:jc w:val="both"/>
      </w:pPr>
      <w:r>
        <w:rPr>
          <w:rFonts w:ascii="Times New Roman"/>
          <w:b w:val="false"/>
          <w:i w:val="false"/>
          <w:color w:val="000000"/>
          <w:sz w:val="28"/>
        </w:rPr>
        <w:t>
      2. Мемлекеттік қызмет көрсету нысаны – электрондық (ішінара автоматтандырылған) және (немесе) қағаз түрінде.</w:t>
      </w:r>
    </w:p>
    <w:bookmarkEnd w:id="447"/>
    <w:bookmarkStart w:name="z472" w:id="448"/>
    <w:p>
      <w:pPr>
        <w:spacing w:after="0"/>
        <w:ind w:left="0"/>
        <w:jc w:val="both"/>
      </w:pPr>
      <w:r>
        <w:rPr>
          <w:rFonts w:ascii="Times New Roman"/>
          <w:b w:val="false"/>
          <w:i w:val="false"/>
          <w:color w:val="000000"/>
          <w:sz w:val="28"/>
        </w:rPr>
        <w:t xml:space="preserve">
      3. Мемлекеттік қызмет көрсету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стандартына (бұдан әрі – Стандарт)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жалпы білім беретін мектепте тегін және жеңілдікпен тамақтандыруды ұсыну туралы анықтама немесе осы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448"/>
    <w:bookmarkStart w:name="z473" w:id="449"/>
    <w:p>
      <w:pPr>
        <w:spacing w:after="0"/>
        <w:ind w:left="0"/>
        <w:jc w:val="both"/>
      </w:pPr>
      <w:r>
        <w:rPr>
          <w:rFonts w:ascii="Times New Roman"/>
          <w:b w:val="false"/>
          <w:i w:val="false"/>
          <w:color w:val="000000"/>
          <w:sz w:val="28"/>
        </w:rPr>
        <w:t>
      Мемлекеттік қызмет көрсету нәтижесін беру нысаны – электрондық (ішінара автоматтандырылған) және (немесе) қағаз түрінде.</w:t>
      </w:r>
    </w:p>
    <w:bookmarkEnd w:id="449"/>
    <w:bookmarkStart w:name="z474" w:id="450"/>
    <w:p>
      <w:pPr>
        <w:spacing w:after="0"/>
        <w:ind w:left="0"/>
        <w:jc w:val="both"/>
      </w:pPr>
      <w:r>
        <w:rPr>
          <w:rFonts w:ascii="Times New Roman"/>
          <w:b w:val="false"/>
          <w:i w:val="false"/>
          <w:color w:val="000000"/>
          <w:sz w:val="28"/>
        </w:rPr>
        <w:t>
      Көрсетілетін қызметті алушы мемлекеттік қызмет көрсету нәтижесін қағаз тасымалдағышта алу үшін өтініш берген жағдайда мемлекеттік қызмет көрсету нәтижесі электрондық түрде ресімделеді, басып шығарылады, көрсетілетін қызметті беруші басшысының мөрімен және қолымен куәландырылады.</w:t>
      </w:r>
    </w:p>
    <w:bookmarkEnd w:id="450"/>
    <w:bookmarkStart w:name="z475" w:id="451"/>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қол қойылған электрондық құжат форматында жіберіледі және сақталады.</w:t>
      </w:r>
    </w:p>
    <w:bookmarkEnd w:id="451"/>
    <w:bookmarkStart w:name="z476" w:id="45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452"/>
    <w:bookmarkStart w:name="z477" w:id="453"/>
    <w:p>
      <w:pPr>
        <w:spacing w:after="0"/>
        <w:ind w:left="0"/>
        <w:jc w:val="both"/>
      </w:pPr>
      <w:r>
        <w:rPr>
          <w:rFonts w:ascii="Times New Roman"/>
          <w:b w:val="false"/>
          <w:i w:val="false"/>
          <w:color w:val="000000"/>
          <w:sz w:val="28"/>
        </w:rPr>
        <w:t xml:space="preserve">
      4. Мемлекеттiк қызмет көрсету бойынша рәсiмдi (iс-қимылды) бастауға мемлекеттік көрсетілетін қызмет Стандартына </w:t>
      </w:r>
      <w:r>
        <w:rPr>
          <w:rFonts w:ascii="Times New Roman"/>
          <w:b w:val="false"/>
          <w:i w:val="false"/>
          <w:color w:val="000000"/>
          <w:sz w:val="28"/>
        </w:rPr>
        <w:t>2 қосымшада</w:t>
      </w:r>
      <w:r>
        <w:rPr>
          <w:rFonts w:ascii="Times New Roman"/>
          <w:b w:val="false"/>
          <w:i w:val="false"/>
          <w:color w:val="000000"/>
          <w:sz w:val="28"/>
        </w:rPr>
        <w:t xml:space="preserve"> белгіленген нысан бойынша өтiнiштiң немесе ЭЦҚ куәландыратын электрондық құжат нысандағы сұратуының болуы негiздеме болып табылады.</w:t>
      </w:r>
    </w:p>
    <w:bookmarkEnd w:id="453"/>
    <w:bookmarkStart w:name="z478" w:id="454"/>
    <w:p>
      <w:pPr>
        <w:spacing w:after="0"/>
        <w:ind w:left="0"/>
        <w:jc w:val="both"/>
      </w:pPr>
      <w:r>
        <w:rPr>
          <w:rFonts w:ascii="Times New Roman"/>
          <w:b w:val="false"/>
          <w:i w:val="false"/>
          <w:color w:val="000000"/>
          <w:sz w:val="28"/>
        </w:rPr>
        <w:t>
      5. Мемлекеттiк қызмет көрсету процесiнiң құрамына кiретiн рәсiмдердің (iс-қимылдардың) мазмұны, оның орындалу ұзақтығы:</w:t>
      </w:r>
    </w:p>
    <w:bookmarkEnd w:id="454"/>
    <w:bookmarkStart w:name="z479" w:id="455"/>
    <w:p>
      <w:pPr>
        <w:spacing w:after="0"/>
        <w:ind w:left="0"/>
        <w:jc w:val="both"/>
      </w:pPr>
      <w:r>
        <w:rPr>
          <w:rFonts w:ascii="Times New Roman"/>
          <w:b w:val="false"/>
          <w:i w:val="false"/>
          <w:color w:val="000000"/>
          <w:sz w:val="28"/>
        </w:rPr>
        <w:t xml:space="preserve">
      1-іс-қимыл – көрсетілетін қызметті беруші кеңсесі қызметкерінің көрсетілетін қызметті алушының құжаттарын қабылдауы мен тіркеуі, оған құжаттарды қабылдағаны туралы қолхат беруі, көрсетілетін қызметті берушінің басшысына қарау үшін беруі. Орындалу ұзақтығы – 30 (отыз) минут; </w:t>
      </w:r>
    </w:p>
    <w:bookmarkEnd w:id="455"/>
    <w:bookmarkStart w:name="z480" w:id="456"/>
    <w:p>
      <w:pPr>
        <w:spacing w:after="0"/>
        <w:ind w:left="0"/>
        <w:jc w:val="both"/>
      </w:pPr>
      <w:r>
        <w:rPr>
          <w:rFonts w:ascii="Times New Roman"/>
          <w:b w:val="false"/>
          <w:i w:val="false"/>
          <w:color w:val="000000"/>
          <w:sz w:val="28"/>
        </w:rPr>
        <w:t xml:space="preserve">
      2-іс-қимыл – көрсетілетін қызметті беруші басшысының құжаттарды қарауы, қаралған құжаттарды көрсетілетін қызметті берушінің маманына орындауға беруі. Орындалу ұзақтығы – 20 (жиырма) минут; </w:t>
      </w:r>
    </w:p>
    <w:bookmarkEnd w:id="456"/>
    <w:bookmarkStart w:name="z481" w:id="457"/>
    <w:p>
      <w:pPr>
        <w:spacing w:after="0"/>
        <w:ind w:left="0"/>
        <w:jc w:val="both"/>
      </w:pPr>
      <w:r>
        <w:rPr>
          <w:rFonts w:ascii="Times New Roman"/>
          <w:b w:val="false"/>
          <w:i w:val="false"/>
          <w:color w:val="000000"/>
          <w:sz w:val="28"/>
        </w:rPr>
        <w:t xml:space="preserve">
      3-іс-қимыл – көрсетілетін қызметті беруші маманының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талаптарға сәйкестігін қарауы, анықтама дайындауы және көрсетілетін қызметті берушінің басшысына қол қоюға беруі. Орындалу ұзақтығы – 3 (үш) жұмыс күні; </w:t>
      </w:r>
    </w:p>
    <w:bookmarkEnd w:id="457"/>
    <w:bookmarkStart w:name="z482" w:id="458"/>
    <w:p>
      <w:pPr>
        <w:spacing w:after="0"/>
        <w:ind w:left="0"/>
        <w:jc w:val="both"/>
      </w:pPr>
      <w:r>
        <w:rPr>
          <w:rFonts w:ascii="Times New Roman"/>
          <w:b w:val="false"/>
          <w:i w:val="false"/>
          <w:color w:val="000000"/>
          <w:sz w:val="28"/>
        </w:rPr>
        <w:t xml:space="preserve">
      4-іс-қимыл – көрсетілетін қызметті беруші басшысының мемлекеттік қызмет көрсету нәтижесіне қол қоюы және кеңсеге жіберуі. Орындалу ұзақтығы – 20 (жиырма) минут; </w:t>
      </w:r>
    </w:p>
    <w:bookmarkEnd w:id="458"/>
    <w:bookmarkStart w:name="z483" w:id="459"/>
    <w:p>
      <w:pPr>
        <w:spacing w:after="0"/>
        <w:ind w:left="0"/>
        <w:jc w:val="both"/>
      </w:pPr>
      <w:r>
        <w:rPr>
          <w:rFonts w:ascii="Times New Roman"/>
          <w:b w:val="false"/>
          <w:i w:val="false"/>
          <w:color w:val="000000"/>
          <w:sz w:val="28"/>
        </w:rPr>
        <w:t xml:space="preserve">
      5-іс-қимыл – көрсетілетін қызметті берушінің басшысы қол қойған мемлекеттік қызмет көрсету нәтижесін көрсетілетін қызметті алушыға жолдауы. Орындалу ұзақтығы – 1 (бір) жұмыс күні ішінде. </w:t>
      </w:r>
    </w:p>
    <w:bookmarkEnd w:id="459"/>
    <w:bookmarkStart w:name="z484" w:id="460"/>
    <w:p>
      <w:pPr>
        <w:spacing w:after="0"/>
        <w:ind w:left="0"/>
        <w:jc w:val="both"/>
      </w:pPr>
      <w:r>
        <w:rPr>
          <w:rFonts w:ascii="Times New Roman"/>
          <w:b w:val="false"/>
          <w:i w:val="false"/>
          <w:color w:val="000000"/>
          <w:sz w:val="28"/>
        </w:rPr>
        <w:t>
      Мемлекеттік қызмет көрсету мерзімі көрсетілетін қызметті берушіге құжаттарды тапсырған сәттен бастап, сондай-ақ портал арқылы өтініш берген кезде – 5 (бес) жұмыс күні.</w:t>
      </w:r>
    </w:p>
    <w:bookmarkEnd w:id="460"/>
    <w:bookmarkStart w:name="z485" w:id="461"/>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тіркелген құжаттар болып табылады, олар осы Регламенттің 5 тармағында көрсетілген 2-іс-қимылды орындауды бастау үшін негіз болады.</w:t>
      </w:r>
    </w:p>
    <w:bookmarkEnd w:id="461"/>
    <w:bookmarkStart w:name="z486" w:id="462"/>
    <w:p>
      <w:pPr>
        <w:spacing w:after="0"/>
        <w:ind w:left="0"/>
        <w:jc w:val="both"/>
      </w:pPr>
      <w:r>
        <w:rPr>
          <w:rFonts w:ascii="Times New Roman"/>
          <w:b w:val="false"/>
          <w:i w:val="false"/>
          <w:color w:val="000000"/>
          <w:sz w:val="28"/>
        </w:rPr>
        <w:t>
      Осы Регламенттің 5 тармағында көрсетілген 2-іс-қимылдың нәтижесі бұрыштама қойылған құжаттар болып табылады, олар осы Регламенттің 5 тармағында көрсетілген 3-іс-қимылды орындау үшін негіз болады.</w:t>
      </w:r>
    </w:p>
    <w:bookmarkEnd w:id="462"/>
    <w:bookmarkStart w:name="z487" w:id="463"/>
    <w:p>
      <w:pPr>
        <w:spacing w:after="0"/>
        <w:ind w:left="0"/>
        <w:jc w:val="both"/>
      </w:pPr>
      <w:r>
        <w:rPr>
          <w:rFonts w:ascii="Times New Roman"/>
          <w:b w:val="false"/>
          <w:i w:val="false"/>
          <w:color w:val="000000"/>
          <w:sz w:val="28"/>
        </w:rPr>
        <w:t xml:space="preserve">
      Осы Регламенттің 5 тармағында көрсетілген 3-іс-қимылдың нәтижесі мемлекеттік қызметті ұсыну туралы дайындалған анықтама болып табылады, ол осы Регламенттің 5 тармағында көрсетілген 4-іс-қимылды орындау үшін негіз болады. </w:t>
      </w:r>
    </w:p>
    <w:bookmarkEnd w:id="463"/>
    <w:bookmarkStart w:name="z488" w:id="464"/>
    <w:p>
      <w:pPr>
        <w:spacing w:after="0"/>
        <w:ind w:left="0"/>
        <w:jc w:val="both"/>
      </w:pPr>
      <w:r>
        <w:rPr>
          <w:rFonts w:ascii="Times New Roman"/>
          <w:b w:val="false"/>
          <w:i w:val="false"/>
          <w:color w:val="000000"/>
          <w:sz w:val="28"/>
        </w:rPr>
        <w:t xml:space="preserve">
      Осы Регламенттің 5 тармағында көрсетілген 4-іс-қимылдың нәтижесі мемлекеттік қызмет көрсетудің қол қойылған нәтижесі болып табылады, ол осы Регламенттің 5 тармағында көрсетілген 5-іс-қимылды орындау үшін негіз болады. </w:t>
      </w:r>
    </w:p>
    <w:bookmarkEnd w:id="464"/>
    <w:bookmarkStart w:name="z489" w:id="465"/>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 тармағында</w:t>
      </w:r>
      <w:r>
        <w:rPr>
          <w:rFonts w:ascii="Times New Roman"/>
          <w:b w:val="false"/>
          <w:i w:val="false"/>
          <w:color w:val="000000"/>
          <w:sz w:val="28"/>
        </w:rPr>
        <w:t xml:space="preserve"> көрсетілген 5-іс-қимылдың нәтижесі көрсетілетін қызметті алушыға мемлекеттік қызмет көрсету нәтижесін беру болып табылады.</w:t>
      </w:r>
    </w:p>
    <w:bookmarkEnd w:id="465"/>
    <w:bookmarkStart w:name="z490" w:id="46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 тәртiбiн сипаттау</w:t>
      </w:r>
    </w:p>
    <w:bookmarkEnd w:id="466"/>
    <w:bookmarkStart w:name="z491" w:id="467"/>
    <w:p>
      <w:pPr>
        <w:spacing w:after="0"/>
        <w:ind w:left="0"/>
        <w:jc w:val="both"/>
      </w:pPr>
      <w:r>
        <w:rPr>
          <w:rFonts w:ascii="Times New Roman"/>
          <w:b w:val="false"/>
          <w:i w:val="false"/>
          <w:color w:val="000000"/>
          <w:sz w:val="28"/>
        </w:rPr>
        <w:t xml:space="preserve">
      7. Мемлекеттік қызмет көрсету процесіне қатысатын көрсетілетін қызметті берушінің құрылымдық бөлімшелерінің (қызметкерлерінің) тізбесі: </w:t>
      </w:r>
    </w:p>
    <w:bookmarkEnd w:id="467"/>
    <w:bookmarkStart w:name="z492" w:id="46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68"/>
    <w:bookmarkStart w:name="z493" w:id="469"/>
    <w:p>
      <w:pPr>
        <w:spacing w:after="0"/>
        <w:ind w:left="0"/>
        <w:jc w:val="both"/>
      </w:pPr>
      <w:r>
        <w:rPr>
          <w:rFonts w:ascii="Times New Roman"/>
          <w:b w:val="false"/>
          <w:i w:val="false"/>
          <w:color w:val="000000"/>
          <w:sz w:val="28"/>
        </w:rPr>
        <w:t>
      2) көрсетілетін қызметті берушінің басшысы;</w:t>
      </w:r>
    </w:p>
    <w:bookmarkEnd w:id="469"/>
    <w:bookmarkStart w:name="z494" w:id="470"/>
    <w:p>
      <w:pPr>
        <w:spacing w:after="0"/>
        <w:ind w:left="0"/>
        <w:jc w:val="both"/>
      </w:pPr>
      <w:r>
        <w:rPr>
          <w:rFonts w:ascii="Times New Roman"/>
          <w:b w:val="false"/>
          <w:i w:val="false"/>
          <w:color w:val="000000"/>
          <w:sz w:val="28"/>
        </w:rPr>
        <w:t>
      3) көрсетілетін қызметті берушінің маманы.</w:t>
      </w:r>
    </w:p>
    <w:bookmarkEnd w:id="470"/>
    <w:bookmarkStart w:name="z495" w:id="471"/>
    <w:p>
      <w:pPr>
        <w:spacing w:after="0"/>
        <w:ind w:left="0"/>
        <w:jc w:val="both"/>
      </w:pPr>
      <w:r>
        <w:rPr>
          <w:rFonts w:ascii="Times New Roman"/>
          <w:b w:val="false"/>
          <w:i w:val="false"/>
          <w:color w:val="000000"/>
          <w:sz w:val="28"/>
        </w:rPr>
        <w:t>
      8. Мемлекеттік қызметті көрсету үшін қажетті рәсімдердің(іс-қимылдардың) сипаттамасы:</w:t>
      </w:r>
    </w:p>
    <w:bookmarkEnd w:id="471"/>
    <w:bookmarkStart w:name="z496" w:id="472"/>
    <w:p>
      <w:pPr>
        <w:spacing w:after="0"/>
        <w:ind w:left="0"/>
        <w:jc w:val="both"/>
      </w:pPr>
      <w:r>
        <w:rPr>
          <w:rFonts w:ascii="Times New Roman"/>
          <w:b w:val="false"/>
          <w:i w:val="false"/>
          <w:color w:val="000000"/>
          <w:sz w:val="28"/>
        </w:rPr>
        <w:t>
      1) көрсетілетін қызметті беруші кеңсесі қызметкерінің көрсетілетін қызметті алушының құжаттарын қабылдауы мен тіркеуі, оған құжаттарды қабылдағаны туралы қолхат беруі, көрсетілетін қызметті берушінің басшысына қарау үшін беруі. Орындалу ұзақтығы – 30 (отыз) минут;</w:t>
      </w:r>
    </w:p>
    <w:bookmarkEnd w:id="472"/>
    <w:bookmarkStart w:name="z497" w:id="473"/>
    <w:p>
      <w:pPr>
        <w:spacing w:after="0"/>
        <w:ind w:left="0"/>
        <w:jc w:val="both"/>
      </w:pPr>
      <w:r>
        <w:rPr>
          <w:rFonts w:ascii="Times New Roman"/>
          <w:b w:val="false"/>
          <w:i w:val="false"/>
          <w:color w:val="000000"/>
          <w:sz w:val="28"/>
        </w:rPr>
        <w:t>
      2) көрсетілетін қызметті беруші басшысының құжаттарды қарауы, қаралған құжаттарды көрсетілетін қызметті берушінің маманына орындауға беруі. Орындалу ұзақтығы – 20 (жиырма) минут;</w:t>
      </w:r>
    </w:p>
    <w:bookmarkEnd w:id="473"/>
    <w:bookmarkStart w:name="z498" w:id="474"/>
    <w:p>
      <w:pPr>
        <w:spacing w:after="0"/>
        <w:ind w:left="0"/>
        <w:jc w:val="both"/>
      </w:pPr>
      <w:r>
        <w:rPr>
          <w:rFonts w:ascii="Times New Roman"/>
          <w:b w:val="false"/>
          <w:i w:val="false"/>
          <w:color w:val="000000"/>
          <w:sz w:val="28"/>
        </w:rPr>
        <w:t>
      3) көрсетілетін қызметті беруші маманының құжаттардың Стандарттың 9-тармағында көрсетілген талаптарға сәйкестігін қарауы, анықтама дайындауы және көрсетілетін қызметті берушінің басшысына қол қоюға беруі. Орындалу ұзақтығы - 3 (үш) жұмыс күні;</w:t>
      </w:r>
    </w:p>
    <w:bookmarkEnd w:id="474"/>
    <w:bookmarkStart w:name="z499" w:id="475"/>
    <w:p>
      <w:pPr>
        <w:spacing w:after="0"/>
        <w:ind w:left="0"/>
        <w:jc w:val="both"/>
      </w:pPr>
      <w:r>
        <w:rPr>
          <w:rFonts w:ascii="Times New Roman"/>
          <w:b w:val="false"/>
          <w:i w:val="false"/>
          <w:color w:val="000000"/>
          <w:sz w:val="28"/>
        </w:rPr>
        <w:t>
      4) көрсетілетін қызметті беруші басшысының мемлекеттік қызмет көрсету нәтижесіне қол қоюы және кеңсеге жіберуі. Орындалу ұзақтығы – 20 (жиырма) минут;</w:t>
      </w:r>
    </w:p>
    <w:bookmarkEnd w:id="475"/>
    <w:bookmarkStart w:name="z500" w:id="476"/>
    <w:p>
      <w:pPr>
        <w:spacing w:after="0"/>
        <w:ind w:left="0"/>
        <w:jc w:val="both"/>
      </w:pPr>
      <w:r>
        <w:rPr>
          <w:rFonts w:ascii="Times New Roman"/>
          <w:b w:val="false"/>
          <w:i w:val="false"/>
          <w:color w:val="000000"/>
          <w:sz w:val="28"/>
        </w:rPr>
        <w:t xml:space="preserve">
      5) көрсетілетін қызметті берушінің басшысы қол қойған мемлекеттік қызмет көрсету нәтижесін көрсетілетін қызметті алушыға жолдауы. Орындалу ұзақтығы – 1 (бір) жұмыс күні ішінде. </w:t>
      </w:r>
    </w:p>
    <w:bookmarkEnd w:id="476"/>
    <w:bookmarkStart w:name="z501" w:id="477"/>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477"/>
    <w:bookmarkStart w:name="z502" w:id="478"/>
    <w:p>
      <w:pPr>
        <w:spacing w:after="0"/>
        <w:ind w:left="0"/>
        <w:jc w:val="both"/>
      </w:pPr>
      <w:r>
        <w:rPr>
          <w:rFonts w:ascii="Times New Roman"/>
          <w:b w:val="false"/>
          <w:i w:val="false"/>
          <w:color w:val="000000"/>
          <w:sz w:val="28"/>
        </w:rPr>
        <w:t xml:space="preserve">
      9. Портал арқылы мемлекеттiк қызмет көрсету кезiнде жүгiну және көрсетілетін қызметті берушi мен көрсетілетін қызметті алушы рәсiмдерінiң (iс-қимылдарының) реттiлiк тәртiбi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мемлекеттiк қызмет көрсетуге қатысатын ақпараттық жүйелердiң функционалдық өзара iс-қимыл диаграммасында көрсетілген.</w:t>
      </w:r>
    </w:p>
    <w:bookmarkEnd w:id="478"/>
    <w:bookmarkStart w:name="z503" w:id="479"/>
    <w:p>
      <w:pPr>
        <w:spacing w:after="0"/>
        <w:ind w:left="0"/>
        <w:jc w:val="both"/>
      </w:pPr>
      <w:r>
        <w:rPr>
          <w:rFonts w:ascii="Times New Roman"/>
          <w:b w:val="false"/>
          <w:i w:val="false"/>
          <w:color w:val="000000"/>
          <w:sz w:val="28"/>
        </w:rPr>
        <w:t xml:space="preserve">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 </w:t>
      </w:r>
    </w:p>
    <w:bookmarkEnd w:id="479"/>
    <w:bookmarkStart w:name="z504" w:id="480"/>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порталға енгізуі (авторландыру процесі);</w:t>
      </w:r>
    </w:p>
    <w:bookmarkEnd w:id="480"/>
    <w:bookmarkStart w:name="z505" w:id="481"/>
    <w:p>
      <w:pPr>
        <w:spacing w:after="0"/>
        <w:ind w:left="0"/>
        <w:jc w:val="both"/>
      </w:pPr>
      <w:r>
        <w:rPr>
          <w:rFonts w:ascii="Times New Roman"/>
          <w:b w:val="false"/>
          <w:i w:val="false"/>
          <w:color w:val="000000"/>
          <w:sz w:val="28"/>
        </w:rPr>
        <w:t xml:space="preserve">
      3) 1-шарт – порталда ЖСН мен пароль арқылы тіркелген көрсетілетін қызметті алушы туралы деректердің түпнұсқалығын тексеру; </w:t>
      </w:r>
    </w:p>
    <w:bookmarkEnd w:id="481"/>
    <w:bookmarkStart w:name="z506" w:id="482"/>
    <w:p>
      <w:pPr>
        <w:spacing w:after="0"/>
        <w:ind w:left="0"/>
        <w:jc w:val="both"/>
      </w:pPr>
      <w:r>
        <w:rPr>
          <w:rFonts w:ascii="Times New Roman"/>
          <w:b w:val="false"/>
          <w:i w:val="false"/>
          <w:color w:val="000000"/>
          <w:sz w:val="28"/>
        </w:rPr>
        <w:t xml:space="preserve">
      4) 2-процесс – көрсетілетін қызметті алушының деректерінде бұзушылықтардың болуына байланысты авторландырудан бас тарту туралы порталда хабарлама қалыптастыру; </w:t>
      </w:r>
    </w:p>
    <w:bookmarkEnd w:id="482"/>
    <w:bookmarkStart w:name="z507" w:id="483"/>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берушінің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483"/>
    <w:bookmarkStart w:name="z508" w:id="484"/>
    <w:p>
      <w:pPr>
        <w:spacing w:after="0"/>
        <w:ind w:left="0"/>
        <w:jc w:val="both"/>
      </w:pPr>
      <w:r>
        <w:rPr>
          <w:rFonts w:ascii="Times New Roman"/>
          <w:b w:val="false"/>
          <w:i w:val="false"/>
          <w:color w:val="000000"/>
          <w:sz w:val="28"/>
        </w:rPr>
        <w:t xml:space="preserve">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 </w:t>
      </w:r>
    </w:p>
    <w:bookmarkEnd w:id="484"/>
    <w:bookmarkStart w:name="z509" w:id="485"/>
    <w:p>
      <w:pPr>
        <w:spacing w:after="0"/>
        <w:ind w:left="0"/>
        <w:jc w:val="both"/>
      </w:pPr>
      <w:r>
        <w:rPr>
          <w:rFonts w:ascii="Times New Roman"/>
          <w:b w:val="false"/>
          <w:i w:val="false"/>
          <w:color w:val="000000"/>
          <w:sz w:val="28"/>
        </w:rPr>
        <w:t xml:space="preserve">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дайындау; </w:t>
      </w:r>
    </w:p>
    <w:bookmarkEnd w:id="485"/>
    <w:bookmarkStart w:name="z510" w:id="486"/>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 үшін электрондық құжатты (сұратуды) ЭҮШ арқылы ЭҮАШ АЖО-ға жолдау;</w:t>
      </w:r>
    </w:p>
    <w:bookmarkEnd w:id="486"/>
    <w:bookmarkStart w:name="z511" w:id="487"/>
    <w:p>
      <w:pPr>
        <w:spacing w:after="0"/>
        <w:ind w:left="0"/>
        <w:jc w:val="both"/>
      </w:pPr>
      <w:r>
        <w:rPr>
          <w:rFonts w:ascii="Times New Roman"/>
          <w:b w:val="false"/>
          <w:i w:val="false"/>
          <w:color w:val="000000"/>
          <w:sz w:val="28"/>
        </w:rPr>
        <w:t xml:space="preserve">
      9) 6-процесс – электрондық құжатты ЭҮАШ АЖО-ға тіркеу; </w:t>
      </w:r>
    </w:p>
    <w:bookmarkEnd w:id="487"/>
    <w:bookmarkStart w:name="z512" w:id="488"/>
    <w:p>
      <w:pPr>
        <w:spacing w:after="0"/>
        <w:ind w:left="0"/>
        <w:jc w:val="both"/>
      </w:pPr>
      <w:r>
        <w:rPr>
          <w:rFonts w:ascii="Times New Roman"/>
          <w:b w:val="false"/>
          <w:i w:val="false"/>
          <w:color w:val="000000"/>
          <w:sz w:val="28"/>
        </w:rPr>
        <w:t>
      10) 3-шарт – қызметкердің көрсетілетін қызметті алушы қоса берген құжаттарының Стандарттың 9-тармағында көрсетілген құжаттарға және мемлекеттік қызмет көрсету үшін негіздерге сәйкестігін тексеруі (өңдеуі);</w:t>
      </w:r>
    </w:p>
    <w:bookmarkEnd w:id="488"/>
    <w:bookmarkStart w:name="z513" w:id="489"/>
    <w:p>
      <w:pPr>
        <w:spacing w:after="0"/>
        <w:ind w:left="0"/>
        <w:jc w:val="both"/>
      </w:pPr>
      <w:r>
        <w:rPr>
          <w:rFonts w:ascii="Times New Roman"/>
          <w:b w:val="false"/>
          <w:i w:val="false"/>
          <w:color w:val="000000"/>
          <w:sz w:val="28"/>
        </w:rPr>
        <w:t xml:space="preserve">
      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дайындау; </w:t>
      </w:r>
    </w:p>
    <w:bookmarkEnd w:id="489"/>
    <w:bookmarkStart w:name="z514" w:id="490"/>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 қалыптастырған мемлекеттік қызмет көрсету нәтижесін (электрондық құжат нысанындағы анықтаманы) алуы. Электрондық құжат көрсетілетін қызметті берушінің уәкілетті тұлғасының ЭЦҚ-сын қолдану арқылы қалыптастырылады.</w:t>
      </w:r>
    </w:p>
    <w:bookmarkEnd w:id="490"/>
    <w:bookmarkStart w:name="z515" w:id="491"/>
    <w:p>
      <w:pPr>
        <w:spacing w:after="0"/>
        <w:ind w:left="0"/>
        <w:jc w:val="both"/>
      </w:pPr>
      <w:r>
        <w:rPr>
          <w:rFonts w:ascii="Times New Roman"/>
          <w:b w:val="false"/>
          <w:i w:val="false"/>
          <w:color w:val="000000"/>
          <w:sz w:val="28"/>
        </w:rPr>
        <w:t>
      Көрсетілетін қызметті беруші арқылы қадамдық іс-қимылдар мен шешімдер:</w:t>
      </w:r>
    </w:p>
    <w:bookmarkEnd w:id="491"/>
    <w:bookmarkStart w:name="z516" w:id="492"/>
    <w:p>
      <w:pPr>
        <w:spacing w:after="0"/>
        <w:ind w:left="0"/>
        <w:jc w:val="both"/>
      </w:pPr>
      <w:r>
        <w:rPr>
          <w:rFonts w:ascii="Times New Roman"/>
          <w:b w:val="false"/>
          <w:i w:val="false"/>
          <w:color w:val="000000"/>
          <w:sz w:val="28"/>
        </w:rPr>
        <w:t xml:space="preserve">
      1) 1-процесс – мемлекеттік қызмет көрсету үшін көрсетілетін қызметті беруші қызметкерінің ЭҮАШ АЖ АЖО-ға логин пен парольді енгізуі (авторлау процесі); </w:t>
      </w:r>
    </w:p>
    <w:bookmarkEnd w:id="492"/>
    <w:bookmarkStart w:name="z517" w:id="493"/>
    <w:p>
      <w:pPr>
        <w:spacing w:after="0"/>
        <w:ind w:left="0"/>
        <w:jc w:val="both"/>
      </w:pPr>
      <w:r>
        <w:rPr>
          <w:rFonts w:ascii="Times New Roman"/>
          <w:b w:val="false"/>
          <w:i w:val="false"/>
          <w:color w:val="000000"/>
          <w:sz w:val="28"/>
        </w:rPr>
        <w:t>
      2) 1-шарт – көрсетілетін қызметті берушінің тіркелген қызметкері туралы деректердің дұрыстығын логин пен пароль арқылы ЭҮАШ АЖ АЖО-да тексеру;</w:t>
      </w:r>
    </w:p>
    <w:bookmarkEnd w:id="493"/>
    <w:bookmarkStart w:name="z518" w:id="494"/>
    <w:p>
      <w:pPr>
        <w:spacing w:after="0"/>
        <w:ind w:left="0"/>
        <w:jc w:val="both"/>
      </w:pPr>
      <w:r>
        <w:rPr>
          <w:rFonts w:ascii="Times New Roman"/>
          <w:b w:val="false"/>
          <w:i w:val="false"/>
          <w:color w:val="000000"/>
          <w:sz w:val="28"/>
        </w:rPr>
        <w:t xml:space="preserve">
      3) 2-процесс – көрсетілетін қызметті беруші қызметкерінің деректеріндегі бұзушылықтардың болуына байланысты авторландырудан бас тарту туралы ЭҮАШ АЖ АЖО хабарлама дайындау; </w:t>
      </w:r>
    </w:p>
    <w:bookmarkEnd w:id="494"/>
    <w:bookmarkStart w:name="z519" w:id="495"/>
    <w:p>
      <w:pPr>
        <w:spacing w:after="0"/>
        <w:ind w:left="0"/>
        <w:jc w:val="both"/>
      </w:pPr>
      <w:r>
        <w:rPr>
          <w:rFonts w:ascii="Times New Roman"/>
          <w:b w:val="false"/>
          <w:i w:val="false"/>
          <w:color w:val="000000"/>
          <w:sz w:val="28"/>
        </w:rPr>
        <w:t>
      4) 3-процесс – ЭҮАШ АЖ АЖО-да авторландыру;</w:t>
      </w:r>
    </w:p>
    <w:bookmarkEnd w:id="495"/>
    <w:bookmarkStart w:name="z520" w:id="496"/>
    <w:p>
      <w:pPr>
        <w:spacing w:after="0"/>
        <w:ind w:left="0"/>
        <w:jc w:val="both"/>
      </w:pPr>
      <w:r>
        <w:rPr>
          <w:rFonts w:ascii="Times New Roman"/>
          <w:b w:val="false"/>
          <w:i w:val="false"/>
          <w:color w:val="000000"/>
          <w:sz w:val="28"/>
        </w:rPr>
        <w:t>
      5) 4-процесс – көрсетілетін қызметті берушінің қызметті таңдауы, мемлекеттік қызмет көрсету үшін сұрату нысанын экранға шығаруы және көрсетілетін қызметті берушінің оның құрылымы мен форматтық талаптарын ескере отырып, нысанды толтыруы (деректерді енгізу);</w:t>
      </w:r>
    </w:p>
    <w:bookmarkEnd w:id="496"/>
    <w:bookmarkStart w:name="z521" w:id="497"/>
    <w:p>
      <w:pPr>
        <w:spacing w:after="0"/>
        <w:ind w:left="0"/>
        <w:jc w:val="both"/>
      </w:pPr>
      <w:r>
        <w:rPr>
          <w:rFonts w:ascii="Times New Roman"/>
          <w:b w:val="false"/>
          <w:i w:val="false"/>
          <w:color w:val="000000"/>
          <w:sz w:val="28"/>
        </w:rPr>
        <w:t xml:space="preserve">
      6) 5-процесс – көрсетілетін қызметті алушы туралы деректерге сұратуды ЖТ МДБ-ға жолдау; </w:t>
      </w:r>
    </w:p>
    <w:bookmarkEnd w:id="497"/>
    <w:bookmarkStart w:name="z522" w:id="498"/>
    <w:p>
      <w:pPr>
        <w:spacing w:after="0"/>
        <w:ind w:left="0"/>
        <w:jc w:val="both"/>
      </w:pPr>
      <w:r>
        <w:rPr>
          <w:rFonts w:ascii="Times New Roman"/>
          <w:b w:val="false"/>
          <w:i w:val="false"/>
          <w:color w:val="000000"/>
          <w:sz w:val="28"/>
        </w:rPr>
        <w:t xml:space="preserve">
      7) 6-процесс – көрсетілетін қызметті алушының деректерін өңдеу; </w:t>
      </w:r>
    </w:p>
    <w:bookmarkEnd w:id="498"/>
    <w:bookmarkStart w:name="z523" w:id="499"/>
    <w:p>
      <w:pPr>
        <w:spacing w:after="0"/>
        <w:ind w:left="0"/>
        <w:jc w:val="both"/>
      </w:pPr>
      <w:r>
        <w:rPr>
          <w:rFonts w:ascii="Times New Roman"/>
          <w:b w:val="false"/>
          <w:i w:val="false"/>
          <w:color w:val="000000"/>
          <w:sz w:val="28"/>
        </w:rPr>
        <w:t>
      8) 2-шарт – көрсетілетін қызметті алушы деректерінің түпнұсқалығын ЭҮАШ АЖ АЖО-да тексеру;</w:t>
      </w:r>
    </w:p>
    <w:bookmarkEnd w:id="499"/>
    <w:bookmarkStart w:name="z524" w:id="500"/>
    <w:p>
      <w:pPr>
        <w:spacing w:after="0"/>
        <w:ind w:left="0"/>
        <w:jc w:val="both"/>
      </w:pPr>
      <w:r>
        <w:rPr>
          <w:rFonts w:ascii="Times New Roman"/>
          <w:b w:val="false"/>
          <w:i w:val="false"/>
          <w:color w:val="000000"/>
          <w:sz w:val="28"/>
        </w:rPr>
        <w:t>
      9)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дайындау;</w:t>
      </w:r>
    </w:p>
    <w:bookmarkEnd w:id="500"/>
    <w:bookmarkStart w:name="z525" w:id="501"/>
    <w:p>
      <w:pPr>
        <w:spacing w:after="0"/>
        <w:ind w:left="0"/>
        <w:jc w:val="both"/>
      </w:pPr>
      <w:r>
        <w:rPr>
          <w:rFonts w:ascii="Times New Roman"/>
          <w:b w:val="false"/>
          <w:i w:val="false"/>
          <w:color w:val="000000"/>
          <w:sz w:val="28"/>
        </w:rPr>
        <w:t xml:space="preserve">
      10) 8-процесс – көрсетілетін қызметті алушының мемлекеттік қызмет көрсету нәтижесін алуы. </w:t>
      </w:r>
    </w:p>
    <w:bookmarkEnd w:id="501"/>
    <w:bookmarkStart w:name="z526" w:id="502"/>
    <w:p>
      <w:pPr>
        <w:spacing w:after="0"/>
        <w:ind w:left="0"/>
        <w:jc w:val="both"/>
      </w:pPr>
      <w:r>
        <w:rPr>
          <w:rFonts w:ascii="Times New Roman"/>
          <w:b w:val="false"/>
          <w:i w:val="false"/>
          <w:color w:val="000000"/>
          <w:sz w:val="28"/>
        </w:rPr>
        <w:t xml:space="preserve">
      10. Рәсімдер (іс-қимылдар) реттілігінің, көрсетілетін қызметті берушінің құрылымдық бөлімшелерінің (қызметкерлерінің) өзара іс-қимылдарының мемлекеттік қызмет көрсету процесінде және ақпараттық жүйелерді қолдану тәртібіндегі толық сипаттамасы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 </w:t>
      </w:r>
    </w:p>
    <w:bookmarkEnd w:id="502"/>
    <w:bookmarkStart w:name="z527" w:id="503"/>
    <w:p>
      <w:pPr>
        <w:spacing w:after="0"/>
        <w:ind w:left="0"/>
        <w:jc w:val="both"/>
      </w:pPr>
      <w:r>
        <w:rPr>
          <w:rFonts w:ascii="Times New Roman"/>
          <w:b w:val="false"/>
          <w:i w:val="false"/>
          <w:color w:val="000000"/>
          <w:sz w:val="28"/>
        </w:rPr>
        <w:t>
      Ескерту:</w:t>
      </w:r>
    </w:p>
    <w:bookmarkEnd w:id="503"/>
    <w:bookmarkStart w:name="z528" w:id="504"/>
    <w:p>
      <w:pPr>
        <w:spacing w:after="0"/>
        <w:ind w:left="0"/>
        <w:jc w:val="both"/>
      </w:pPr>
      <w:r>
        <w:rPr>
          <w:rFonts w:ascii="Times New Roman"/>
          <w:b w:val="false"/>
          <w:i w:val="false"/>
          <w:color w:val="000000"/>
          <w:sz w:val="28"/>
        </w:rPr>
        <w:t>
      Аббревиатуралардың толық жазылуы:</w:t>
      </w:r>
    </w:p>
    <w:bookmarkEnd w:id="504"/>
    <w:bookmarkStart w:name="z529" w:id="505"/>
    <w:p>
      <w:pPr>
        <w:spacing w:after="0"/>
        <w:ind w:left="0"/>
        <w:jc w:val="both"/>
      </w:pPr>
      <w:r>
        <w:rPr>
          <w:rFonts w:ascii="Times New Roman"/>
          <w:b w:val="false"/>
          <w:i w:val="false"/>
          <w:color w:val="000000"/>
          <w:sz w:val="28"/>
        </w:rPr>
        <w:t xml:space="preserve">
      АЖО – автоматтандырылған жұмыс орны </w:t>
      </w:r>
    </w:p>
    <w:bookmarkEnd w:id="505"/>
    <w:bookmarkStart w:name="z530" w:id="506"/>
    <w:p>
      <w:pPr>
        <w:spacing w:after="0"/>
        <w:ind w:left="0"/>
        <w:jc w:val="both"/>
      </w:pPr>
      <w:r>
        <w:rPr>
          <w:rFonts w:ascii="Times New Roman"/>
          <w:b w:val="false"/>
          <w:i w:val="false"/>
          <w:color w:val="000000"/>
          <w:sz w:val="28"/>
        </w:rPr>
        <w:t>
      АЖ – ақпараттық жүйеЖСН – жеке сәйкестендіру нөмірі</w:t>
      </w:r>
    </w:p>
    <w:bookmarkEnd w:id="506"/>
    <w:bookmarkStart w:name="z531" w:id="507"/>
    <w:p>
      <w:pPr>
        <w:spacing w:after="0"/>
        <w:ind w:left="0"/>
        <w:jc w:val="both"/>
      </w:pPr>
      <w:r>
        <w:rPr>
          <w:rFonts w:ascii="Times New Roman"/>
          <w:b w:val="false"/>
          <w:i w:val="false"/>
          <w:color w:val="000000"/>
          <w:sz w:val="28"/>
        </w:rPr>
        <w:t>
      ЭҮАШ – "электрондық үкіметтің" аймақтық шлюзі</w:t>
      </w:r>
    </w:p>
    <w:bookmarkEnd w:id="5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"Жалпы білім беретін </w:t>
            </w:r>
            <w:r>
              <w:br/>
            </w:r>
            <w:r>
              <w:rPr>
                <w:rFonts w:ascii="Times New Roman"/>
                <w:b w:val="false"/>
                <w:i w:val="false"/>
                <w:color w:val="000000"/>
                <w:sz w:val="20"/>
              </w:rPr>
              <w:t xml:space="preserve">мектептердегі білім алушылар </w:t>
            </w:r>
            <w:r>
              <w:br/>
            </w:r>
            <w:r>
              <w:rPr>
                <w:rFonts w:ascii="Times New Roman"/>
                <w:b w:val="false"/>
                <w:i w:val="false"/>
                <w:color w:val="000000"/>
                <w:sz w:val="20"/>
              </w:rPr>
              <w:t xml:space="preserve">мен тәрбиеленушілердің </w:t>
            </w:r>
            <w:r>
              <w:br/>
            </w:r>
            <w:r>
              <w:rPr>
                <w:rFonts w:ascii="Times New Roman"/>
                <w:b w:val="false"/>
                <w:i w:val="false"/>
                <w:color w:val="000000"/>
                <w:sz w:val="20"/>
              </w:rPr>
              <w:t xml:space="preserve">жекелеген санаттарына тегін </w:t>
            </w:r>
            <w:r>
              <w:br/>
            </w:r>
            <w:r>
              <w:rPr>
                <w:rFonts w:ascii="Times New Roman"/>
                <w:b w:val="false"/>
                <w:i w:val="false"/>
                <w:color w:val="000000"/>
                <w:sz w:val="20"/>
              </w:rPr>
              <w:t xml:space="preserve">және жеңілдетілген </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533" w:id="508"/>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жүйелердiң функционалдық өзара iс-қимыл диаграммасы</w:t>
      </w:r>
    </w:p>
    <w:bookmarkEnd w:id="508"/>
    <w:p>
      <w:pPr>
        <w:spacing w:after="0"/>
        <w:ind w:left="0"/>
        <w:jc w:val="left"/>
      </w:pP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4" w:id="509"/>
    <w:p>
      <w:pPr>
        <w:spacing w:after="0"/>
        <w:ind w:left="0"/>
        <w:jc w:val="left"/>
      </w:pPr>
      <w:r>
        <w:rPr>
          <w:rFonts w:ascii="Times New Roman"/>
          <w:b/>
          <w:i w:val="false"/>
          <w:color w:val="000000"/>
        </w:rPr>
        <w:t xml:space="preserve"> Шартты белгілер:</w:t>
      </w:r>
    </w:p>
    <w:bookmarkEnd w:id="509"/>
    <w:bookmarkStart w:name="z535"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"Жалпы білім беретін </w:t>
            </w:r>
            <w:r>
              <w:br/>
            </w:r>
            <w:r>
              <w:rPr>
                <w:rFonts w:ascii="Times New Roman"/>
                <w:b w:val="false"/>
                <w:i w:val="false"/>
                <w:color w:val="000000"/>
                <w:sz w:val="20"/>
              </w:rPr>
              <w:t xml:space="preserve">мектептердегі </w:t>
            </w:r>
            <w:r>
              <w:br/>
            </w:r>
            <w:r>
              <w:rPr>
                <w:rFonts w:ascii="Times New Roman"/>
                <w:b w:val="false"/>
                <w:i w:val="false"/>
                <w:color w:val="000000"/>
                <w:sz w:val="20"/>
              </w:rPr>
              <w:t xml:space="preserve">білім алушылар мен </w:t>
            </w:r>
            <w:r>
              <w:br/>
            </w:r>
            <w:r>
              <w:rPr>
                <w:rFonts w:ascii="Times New Roman"/>
                <w:b w:val="false"/>
                <w:i w:val="false"/>
                <w:color w:val="000000"/>
                <w:sz w:val="20"/>
              </w:rPr>
              <w:t xml:space="preserve">тәрбиеленушілердің </w:t>
            </w:r>
            <w:r>
              <w:br/>
            </w:r>
            <w:r>
              <w:rPr>
                <w:rFonts w:ascii="Times New Roman"/>
                <w:b w:val="false"/>
                <w:i w:val="false"/>
                <w:color w:val="000000"/>
                <w:sz w:val="20"/>
              </w:rPr>
              <w:t xml:space="preserve">жекелеген санаттарына тегін </w:t>
            </w:r>
            <w:r>
              <w:br/>
            </w:r>
            <w:r>
              <w:rPr>
                <w:rFonts w:ascii="Times New Roman"/>
                <w:b w:val="false"/>
                <w:i w:val="false"/>
                <w:color w:val="000000"/>
                <w:sz w:val="20"/>
              </w:rPr>
              <w:t xml:space="preserve">және жеңілдікпен </w:t>
            </w:r>
            <w:r>
              <w:br/>
            </w:r>
            <w:r>
              <w:rPr>
                <w:rFonts w:ascii="Times New Roman"/>
                <w:b w:val="false"/>
                <w:i w:val="false"/>
                <w:color w:val="000000"/>
                <w:sz w:val="20"/>
              </w:rPr>
              <w:t xml:space="preserve">тамақтандыруды ұсыну"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537" w:id="511"/>
    <w:p>
      <w:pPr>
        <w:spacing w:after="0"/>
        <w:ind w:left="0"/>
        <w:jc w:val="left"/>
      </w:pPr>
      <w:r>
        <w:rPr>
          <w:rFonts w:ascii="Times New Roman"/>
          <w:b/>
          <w:i w:val="false"/>
          <w:color w:val="000000"/>
        </w:rPr>
        <w:t xml:space="preserve"> Мемлекеттік қызмет көрсету бизнес-процестерінің анықтамалығы</w:t>
      </w:r>
    </w:p>
    <w:bookmarkEnd w:id="511"/>
    <w:bookmarkStart w:name="z538" w:id="512"/>
    <w:p>
      <w:pPr>
        <w:spacing w:after="0"/>
        <w:ind w:left="0"/>
        <w:jc w:val="left"/>
      </w:pPr>
      <w:r>
        <w:rPr>
          <w:rFonts w:ascii="Times New Roman"/>
          <w:b/>
          <w:i w:val="false"/>
          <w:color w:val="000000"/>
        </w:rPr>
        <w:t xml:space="preserve"> 1) көрсетілетін қызметті берушінің кеңсесі арқылы мемлекеттік қызмет көрсету кезінде</w:t>
      </w:r>
    </w:p>
    <w:bookmarkEnd w:id="512"/>
    <w:bookmarkStart w:name="z539"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0" w:id="514"/>
    <w:p>
      <w:pPr>
        <w:spacing w:after="0"/>
        <w:ind w:left="0"/>
        <w:jc w:val="left"/>
      </w:pPr>
      <w:r>
        <w:rPr>
          <w:rFonts w:ascii="Times New Roman"/>
          <w:b/>
          <w:i w:val="false"/>
          <w:color w:val="000000"/>
        </w:rPr>
        <w:t xml:space="preserve"> 2) портал арқылы мемлекеттік қызмет көрсету кезінде</w:t>
      </w:r>
    </w:p>
    <w:bookmarkEnd w:id="514"/>
    <w:bookmarkStart w:name="z541" w:id="515"/>
    <w:p>
      <w:pPr>
        <w:spacing w:after="0"/>
        <w:ind w:left="0"/>
        <w:jc w:val="both"/>
      </w:pPr>
      <w:r>
        <w:rPr>
          <w:rFonts w:ascii="Times New Roman"/>
          <w:b w:val="false"/>
          <w:i w:val="false"/>
          <w:color w:val="000000"/>
          <w:sz w:val="28"/>
        </w:rPr>
        <w:t xml:space="preserve">
      </w:t>
      </w:r>
    </w:p>
    <w:bookmarkEnd w:id="515"/>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16"/>
    <w:p>
      <w:pPr>
        <w:spacing w:after="0"/>
        <w:ind w:left="0"/>
        <w:jc w:val="left"/>
      </w:pPr>
      <w:r>
        <w:rPr>
          <w:rFonts w:ascii="Times New Roman"/>
          <w:b/>
          <w:i w:val="false"/>
          <w:color w:val="000000"/>
        </w:rPr>
        <w:t xml:space="preserve"> Шартты белгілер:</w:t>
      </w:r>
    </w:p>
    <w:bookmarkEnd w:id="516"/>
    <w:bookmarkStart w:name="z543" w:id="517"/>
    <w:p>
      <w:pPr>
        <w:spacing w:after="0"/>
        <w:ind w:left="0"/>
        <w:jc w:val="both"/>
      </w:pPr>
      <w:r>
        <w:rPr>
          <w:rFonts w:ascii="Times New Roman"/>
          <w:b w:val="false"/>
          <w:i w:val="false"/>
          <w:color w:val="000000"/>
          <w:sz w:val="28"/>
        </w:rPr>
        <w:t xml:space="preserve">
      </w:t>
      </w:r>
    </w:p>
    <w:bookmarkEnd w:id="517"/>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225 қаулысымен бекітілген</w:t>
            </w:r>
          </w:p>
        </w:tc>
      </w:tr>
    </w:tbl>
    <w:bookmarkStart w:name="z546" w:id="518"/>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bookmarkEnd w:id="518"/>
    <w:bookmarkStart w:name="z547" w:id="519"/>
    <w:p>
      <w:pPr>
        <w:spacing w:after="0"/>
        <w:ind w:left="0"/>
        <w:jc w:val="left"/>
      </w:pPr>
      <w:r>
        <w:rPr>
          <w:rFonts w:ascii="Times New Roman"/>
          <w:b/>
          <w:i w:val="false"/>
          <w:color w:val="000000"/>
        </w:rPr>
        <w:t xml:space="preserve"> 1. Жалпы ережелер</w:t>
      </w:r>
    </w:p>
    <w:bookmarkEnd w:id="519"/>
    <w:bookmarkStart w:name="z548" w:id="520"/>
    <w:p>
      <w:pPr>
        <w:spacing w:after="0"/>
        <w:ind w:left="0"/>
        <w:jc w:val="both"/>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520"/>
    <w:bookmarkStart w:name="z549" w:id="521"/>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521"/>
    <w:bookmarkStart w:name="z550" w:id="52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22"/>
    <w:bookmarkStart w:name="z551" w:id="523"/>
    <w:p>
      <w:pPr>
        <w:spacing w:after="0"/>
        <w:ind w:left="0"/>
        <w:jc w:val="both"/>
      </w:pPr>
      <w:r>
        <w:rPr>
          <w:rFonts w:ascii="Times New Roman"/>
          <w:b w:val="false"/>
          <w:i w:val="false"/>
          <w:color w:val="000000"/>
          <w:sz w:val="28"/>
        </w:rPr>
        <w:t>
      2) "электрондық үкіметтің" www.egov.kz веб-порталы (бұдан әрі – портал) арқылы жүзеге асырылады.</w:t>
      </w:r>
    </w:p>
    <w:bookmarkEnd w:id="523"/>
    <w:bookmarkStart w:name="z552" w:id="524"/>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524"/>
    <w:bookmarkStart w:name="z553" w:id="525"/>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525"/>
    <w:bookmarkStart w:name="z554" w:id="526"/>
    <w:p>
      <w:pPr>
        <w:spacing w:after="0"/>
        <w:ind w:left="0"/>
        <w:jc w:val="both"/>
      </w:pPr>
      <w:r>
        <w:rPr>
          <w:rFonts w:ascii="Times New Roman"/>
          <w:b w:val="false"/>
          <w:i w:val="false"/>
          <w:color w:val="000000"/>
          <w:sz w:val="28"/>
        </w:rPr>
        <w:t>
      Мемлекеттік қызмет көрсету нәтижесін беру нысаны – электрондық және (немесе) қағаз түрінде.</w:t>
      </w:r>
    </w:p>
    <w:bookmarkEnd w:id="526"/>
    <w:bookmarkStart w:name="z555" w:id="527"/>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527"/>
    <w:bookmarkStart w:name="z556" w:id="528"/>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w:t>
      </w:r>
    </w:p>
    <w:bookmarkEnd w:id="528"/>
    <w:bookmarkStart w:name="z557" w:id="5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29"/>
    <w:bookmarkStart w:name="z558" w:id="53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530"/>
    <w:bookmarkStart w:name="z559" w:id="531"/>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531"/>
    <w:bookmarkStart w:name="z560" w:id="532"/>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532"/>
    <w:bookmarkStart w:name="z561" w:id="533"/>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533"/>
    <w:bookmarkStart w:name="z562" w:id="534"/>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9 (тоғыз) жұмыс күні;</w:t>
      </w:r>
    </w:p>
    <w:bookmarkEnd w:id="534"/>
    <w:bookmarkStart w:name="z563" w:id="535"/>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535"/>
    <w:bookmarkStart w:name="z564" w:id="536"/>
    <w:p>
      <w:pPr>
        <w:spacing w:after="0"/>
        <w:ind w:left="0"/>
        <w:jc w:val="both"/>
      </w:pPr>
      <w:r>
        <w:rPr>
          <w:rFonts w:ascii="Times New Roman"/>
          <w:b w:val="false"/>
          <w:i w:val="false"/>
          <w:color w:val="000000"/>
          <w:sz w:val="28"/>
        </w:rPr>
        <w:t xml:space="preserve">
      5-іс-қимыл – көрсетілетін қызметті берушінің кеңсесі Мемлекеттік корпорация курьеріне мемлекеттік қызмет көрсету нәтижесін береді. Орындалу ұзақтығы – 15 (он бес) минут. </w:t>
      </w:r>
    </w:p>
    <w:bookmarkEnd w:id="536"/>
    <w:bookmarkStart w:name="z565" w:id="537"/>
    <w:p>
      <w:pPr>
        <w:spacing w:after="0"/>
        <w:ind w:left="0"/>
        <w:jc w:val="both"/>
      </w:pPr>
      <w:r>
        <w:rPr>
          <w:rFonts w:ascii="Times New Roman"/>
          <w:b w:val="false"/>
          <w:i w:val="false"/>
          <w:color w:val="000000"/>
          <w:sz w:val="28"/>
        </w:rPr>
        <w:t>
      Мемлекеттік қызмет көрсету мерзімі Мемлекеттік корпорацияға құжаттарды тапсырған сәттен бастап, сондай-ақ, портал арқылы өтініш берген кезде – 10 (он) жұмыс күні.</w:t>
      </w:r>
    </w:p>
    <w:bookmarkEnd w:id="537"/>
    <w:bookmarkStart w:name="z566" w:id="538"/>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 </w:t>
      </w:r>
    </w:p>
    <w:bookmarkEnd w:id="538"/>
    <w:bookmarkStart w:name="z567" w:id="53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539"/>
    <w:bookmarkStart w:name="z568" w:id="540"/>
    <w:p>
      <w:pPr>
        <w:spacing w:after="0"/>
        <w:ind w:left="0"/>
        <w:jc w:val="both"/>
      </w:pPr>
      <w:r>
        <w:rPr>
          <w:rFonts w:ascii="Times New Roman"/>
          <w:b w:val="false"/>
          <w:i w:val="false"/>
          <w:color w:val="000000"/>
          <w:sz w:val="28"/>
        </w:rPr>
        <w:t xml:space="preserve">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p>
    <w:bookmarkEnd w:id="540"/>
    <w:bookmarkStart w:name="z569" w:id="541"/>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көрсетілетін қызметті берушінің қызметкері дайындаған шешім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 </w:t>
      </w:r>
    </w:p>
    <w:bookmarkEnd w:id="541"/>
    <w:bookmarkStart w:name="z570" w:id="542"/>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олар осы Регламенттің 5-тармағында көрсетілген 5-іс-қимылды орындауды бастау үшін негіз болады.</w:t>
      </w:r>
    </w:p>
    <w:bookmarkEnd w:id="542"/>
    <w:bookmarkStart w:name="z571" w:id="543"/>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Мемлекеттік корпорация курьерінің мемлекеттік қызмет көрсету нәтижесін алғаны туралы қолхаты болып табылады. </w:t>
      </w:r>
    </w:p>
    <w:bookmarkEnd w:id="543"/>
    <w:bookmarkStart w:name="z572" w:id="5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44"/>
    <w:bookmarkStart w:name="z573" w:id="54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45"/>
    <w:bookmarkStart w:name="z574" w:id="546"/>
    <w:p>
      <w:pPr>
        <w:spacing w:after="0"/>
        <w:ind w:left="0"/>
        <w:jc w:val="both"/>
      </w:pPr>
      <w:r>
        <w:rPr>
          <w:rFonts w:ascii="Times New Roman"/>
          <w:b w:val="false"/>
          <w:i w:val="false"/>
          <w:color w:val="000000"/>
          <w:sz w:val="28"/>
        </w:rPr>
        <w:t xml:space="preserve">
      1) көрсетілетін қызметті берушінің кеңсесі; </w:t>
      </w:r>
    </w:p>
    <w:bookmarkEnd w:id="546"/>
    <w:bookmarkStart w:name="z575" w:id="547"/>
    <w:p>
      <w:pPr>
        <w:spacing w:after="0"/>
        <w:ind w:left="0"/>
        <w:jc w:val="both"/>
      </w:pPr>
      <w:r>
        <w:rPr>
          <w:rFonts w:ascii="Times New Roman"/>
          <w:b w:val="false"/>
          <w:i w:val="false"/>
          <w:color w:val="000000"/>
          <w:sz w:val="28"/>
        </w:rPr>
        <w:t>
      2) көрсетілетін қызметті берушінің басшысы;</w:t>
      </w:r>
    </w:p>
    <w:bookmarkEnd w:id="547"/>
    <w:bookmarkStart w:name="z576" w:id="548"/>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548"/>
    <w:bookmarkStart w:name="z577" w:id="549"/>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549"/>
    <w:bookmarkStart w:name="z578" w:id="550"/>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көрсетілетін қызметті алушының құжаттарын қабылдау мен тіркеуді жүзеге асырады. Орындалу ұзақтығы – 15 (он бес) минут;</w:t>
      </w:r>
    </w:p>
    <w:bookmarkEnd w:id="550"/>
    <w:bookmarkStart w:name="z579" w:id="551"/>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551"/>
    <w:bookmarkStart w:name="z580" w:id="552"/>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9 (тоғыз) жұмыс күні;</w:t>
      </w:r>
    </w:p>
    <w:bookmarkEnd w:id="552"/>
    <w:bookmarkStart w:name="z581" w:id="553"/>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20 (жиырма) минут;</w:t>
      </w:r>
    </w:p>
    <w:bookmarkEnd w:id="553"/>
    <w:bookmarkStart w:name="z582" w:id="554"/>
    <w:p>
      <w:pPr>
        <w:spacing w:after="0"/>
        <w:ind w:left="0"/>
        <w:jc w:val="both"/>
      </w:pPr>
      <w:r>
        <w:rPr>
          <w:rFonts w:ascii="Times New Roman"/>
          <w:b w:val="false"/>
          <w:i w:val="false"/>
          <w:color w:val="000000"/>
          <w:sz w:val="28"/>
        </w:rPr>
        <w:t xml:space="preserve">
      5) көрсетілетін қызметті берушінің кеңсесі Мемлекеттік корпорация курьеріне мемлекеттік қызмет көрсету нәтижесін береді. Орындалу ұзақтығы – 15 (он бес) минут. </w:t>
      </w:r>
    </w:p>
    <w:bookmarkEnd w:id="554"/>
    <w:bookmarkStart w:name="z583" w:id="555"/>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555"/>
    <w:bookmarkStart w:name="z584" w:id="556"/>
    <w:p>
      <w:pPr>
        <w:spacing w:after="0"/>
        <w:ind w:left="0"/>
        <w:jc w:val="both"/>
      </w:pPr>
      <w:r>
        <w:rPr>
          <w:rFonts w:ascii="Times New Roman"/>
          <w:b w:val="false"/>
          <w:i w:val="false"/>
          <w:color w:val="000000"/>
          <w:sz w:val="28"/>
        </w:rPr>
        <w:t>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w:t>
      </w:r>
    </w:p>
    <w:bookmarkEnd w:id="556"/>
    <w:bookmarkStart w:name="z585" w:id="557"/>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557"/>
    <w:bookmarkStart w:name="z586" w:id="558"/>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558"/>
    <w:bookmarkStart w:name="z587" w:id="559"/>
    <w:p>
      <w:pPr>
        <w:spacing w:after="0"/>
        <w:ind w:left="0"/>
        <w:jc w:val="both"/>
      </w:pPr>
      <w:r>
        <w:rPr>
          <w:rFonts w:ascii="Times New Roman"/>
          <w:b w:val="false"/>
          <w:i w:val="false"/>
          <w:color w:val="000000"/>
          <w:sz w:val="28"/>
        </w:rPr>
        <w:t>
      1) Мемлекеттік корпорация қызметкері Стандартпен көзделген тізбеге сәйкес құжаттар топтамасын қабылдайды және тиісті құжаттардың қабылданғаны туралы қолхат береді.</w:t>
      </w:r>
    </w:p>
    <w:bookmarkEnd w:id="559"/>
    <w:bookmarkStart w:name="z588" w:id="560"/>
    <w:p>
      <w:pPr>
        <w:spacing w:after="0"/>
        <w:ind w:left="0"/>
        <w:jc w:val="both"/>
      </w:pPr>
      <w:r>
        <w:rPr>
          <w:rFonts w:ascii="Times New Roman"/>
          <w:b w:val="false"/>
          <w:i w:val="false"/>
          <w:color w:val="000000"/>
          <w:sz w:val="28"/>
        </w:rPr>
        <w:t xml:space="preserve">
      Көрсетілетін қызметті алушы Стандартпен көзделген тізбеге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End w:id="560"/>
    <w:bookmarkStart w:name="z589" w:id="561"/>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561"/>
    <w:bookmarkStart w:name="z590" w:id="562"/>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p>
    <w:bookmarkEnd w:id="562"/>
    <w:bookmarkStart w:name="z591" w:id="563"/>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 курьеріне береді;</w:t>
      </w:r>
    </w:p>
    <w:bookmarkEnd w:id="563"/>
    <w:bookmarkStart w:name="z592" w:id="564"/>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564"/>
    <w:bookmarkStart w:name="z593" w:id="565"/>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565"/>
    <w:bookmarkStart w:name="z594" w:id="566"/>
    <w:p>
      <w:pPr>
        <w:spacing w:after="0"/>
        <w:ind w:left="0"/>
        <w:jc w:val="both"/>
      </w:pPr>
      <w:r>
        <w:rPr>
          <w:rFonts w:ascii="Times New Roman"/>
          <w:b w:val="false"/>
          <w:i w:val="false"/>
          <w:color w:val="000000"/>
          <w:sz w:val="28"/>
        </w:rPr>
        <w:t>
      Мемлекеттік корпорация қызметкері.</w:t>
      </w:r>
    </w:p>
    <w:bookmarkEnd w:id="566"/>
    <w:bookmarkStart w:name="z595" w:id="567"/>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567"/>
    <w:bookmarkStart w:name="z596" w:id="568"/>
    <w:p>
      <w:pPr>
        <w:spacing w:after="0"/>
        <w:ind w:left="0"/>
        <w:jc w:val="both"/>
      </w:pPr>
      <w:r>
        <w:rPr>
          <w:rFonts w:ascii="Times New Roman"/>
          <w:b w:val="false"/>
          <w:i w:val="false"/>
          <w:color w:val="000000"/>
          <w:sz w:val="28"/>
        </w:rPr>
        <w:t>
      Мемлекеттік корпорацияда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568"/>
    <w:bookmarkStart w:name="z597" w:id="569"/>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569"/>
    <w:bookmarkStart w:name="z598" w:id="570"/>
    <w:p>
      <w:pPr>
        <w:spacing w:after="0"/>
        <w:ind w:left="0"/>
        <w:jc w:val="both"/>
      </w:pPr>
      <w:r>
        <w:rPr>
          <w:rFonts w:ascii="Times New Roman"/>
          <w:b w:val="false"/>
          <w:i w:val="false"/>
          <w:color w:val="000000"/>
          <w:sz w:val="28"/>
        </w:rPr>
        <w:t xml:space="preserve">
      11.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570"/>
    <w:bookmarkStart w:name="z599" w:id="571"/>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қызмет алушылар үшін жүзеге асырылады);</w:t>
      </w:r>
    </w:p>
    <w:bookmarkEnd w:id="571"/>
    <w:bookmarkStart w:name="z600" w:id="572"/>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572"/>
    <w:bookmarkStart w:name="z601" w:id="573"/>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573"/>
    <w:bookmarkStart w:name="z602" w:id="574"/>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574"/>
    <w:bookmarkStart w:name="z603" w:id="575"/>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575"/>
    <w:bookmarkStart w:name="z604" w:id="576"/>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576"/>
    <w:bookmarkStart w:name="z605" w:id="577"/>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577"/>
    <w:bookmarkStart w:name="z606" w:id="578"/>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578"/>
    <w:bookmarkStart w:name="z607" w:id="579"/>
    <w:p>
      <w:pPr>
        <w:spacing w:after="0"/>
        <w:ind w:left="0"/>
        <w:jc w:val="both"/>
      </w:pPr>
      <w:r>
        <w:rPr>
          <w:rFonts w:ascii="Times New Roman"/>
          <w:b w:val="false"/>
          <w:i w:val="false"/>
          <w:color w:val="000000"/>
          <w:sz w:val="28"/>
        </w:rPr>
        <w:t>
      9) 6-процесс – электрондық құжатты ЭҮАШ АЖО-ға тіркеу;</w:t>
      </w:r>
    </w:p>
    <w:bookmarkEnd w:id="579"/>
    <w:bookmarkStart w:name="z608" w:id="580"/>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p>
    <w:bookmarkEnd w:id="580"/>
    <w:bookmarkStart w:name="z609" w:id="581"/>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w:t>
      </w:r>
    </w:p>
    <w:bookmarkEnd w:id="581"/>
    <w:bookmarkStart w:name="z610" w:id="582"/>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582"/>
    <w:bookmarkStart w:name="z611" w:id="583"/>
    <w:p>
      <w:pPr>
        <w:spacing w:after="0"/>
        <w:ind w:left="0"/>
        <w:jc w:val="both"/>
      </w:pPr>
      <w:r>
        <w:rPr>
          <w:rFonts w:ascii="Times New Roman"/>
          <w:b w:val="false"/>
          <w:i w:val="false"/>
          <w:color w:val="000000"/>
          <w:sz w:val="28"/>
        </w:rPr>
        <w:t xml:space="preserve">
      12.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p>
    <w:bookmarkEnd w:id="583"/>
    <w:bookmarkStart w:name="z612" w:id="584"/>
    <w:p>
      <w:pPr>
        <w:spacing w:after="0"/>
        <w:ind w:left="0"/>
        <w:jc w:val="both"/>
      </w:pPr>
      <w:r>
        <w:rPr>
          <w:rFonts w:ascii="Times New Roman"/>
          <w:b w:val="false"/>
          <w:i w:val="false"/>
          <w:color w:val="000000"/>
          <w:sz w:val="28"/>
        </w:rPr>
        <w:t>
      Ескерту:</w:t>
      </w:r>
    </w:p>
    <w:bookmarkEnd w:id="584"/>
    <w:bookmarkStart w:name="z613" w:id="585"/>
    <w:p>
      <w:pPr>
        <w:spacing w:after="0"/>
        <w:ind w:left="0"/>
        <w:jc w:val="both"/>
      </w:pPr>
      <w:r>
        <w:rPr>
          <w:rFonts w:ascii="Times New Roman"/>
          <w:b w:val="false"/>
          <w:i w:val="false"/>
          <w:color w:val="000000"/>
          <w:sz w:val="28"/>
        </w:rPr>
        <w:t>
      Аббревиатуралардың толық жазылуы:</w:t>
      </w:r>
    </w:p>
    <w:bookmarkEnd w:id="585"/>
    <w:bookmarkStart w:name="z614" w:id="586"/>
    <w:p>
      <w:pPr>
        <w:spacing w:after="0"/>
        <w:ind w:left="0"/>
        <w:jc w:val="both"/>
      </w:pPr>
      <w:r>
        <w:rPr>
          <w:rFonts w:ascii="Times New Roman"/>
          <w:b w:val="false"/>
          <w:i w:val="false"/>
          <w:color w:val="000000"/>
          <w:sz w:val="28"/>
        </w:rPr>
        <w:t>
      АЖ – ақпараттық жүйеАЖО – автоматтандырылған жұмыс орныЖТ МДБ – "Жеке тұлғалар" мемлекеттік деректер базасыЖАО – жергілікті атқарушы орган</w:t>
      </w:r>
    </w:p>
    <w:bookmarkEnd w:id="586"/>
    <w:bookmarkStart w:name="z615" w:id="587"/>
    <w:p>
      <w:pPr>
        <w:spacing w:after="0"/>
        <w:ind w:left="0"/>
        <w:jc w:val="both"/>
      </w:pPr>
      <w:r>
        <w:rPr>
          <w:rFonts w:ascii="Times New Roman"/>
          <w:b w:val="false"/>
          <w:i w:val="false"/>
          <w:color w:val="000000"/>
          <w:sz w:val="28"/>
        </w:rPr>
        <w:t>
      ЖСН – жеке сәйкестендіру нөміріМК АЖ – Мемлекеттік корпорацияның ақпараттық жүйесі ЭҮАШ – "электрондық үкіметтің" аймақтық шлюзі</w:t>
      </w:r>
    </w:p>
    <w:bookmarkEnd w:id="587"/>
    <w:bookmarkStart w:name="z616" w:id="588"/>
    <w:p>
      <w:pPr>
        <w:spacing w:after="0"/>
        <w:ind w:left="0"/>
        <w:jc w:val="both"/>
      </w:pPr>
      <w:r>
        <w:rPr>
          <w:rFonts w:ascii="Times New Roman"/>
          <w:b w:val="false"/>
          <w:i w:val="false"/>
          <w:color w:val="000000"/>
          <w:sz w:val="28"/>
        </w:rPr>
        <w:t>
      ЭҮШ – "электрондық үкімет" шлюзі</w:t>
      </w:r>
    </w:p>
    <w:bookmarkEnd w:id="5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w:t>
            </w:r>
            <w:r>
              <w:br/>
            </w:r>
            <w:r>
              <w:rPr>
                <w:rFonts w:ascii="Times New Roman"/>
                <w:b w:val="false"/>
                <w:i w:val="false"/>
                <w:color w:val="000000"/>
                <w:sz w:val="20"/>
              </w:rPr>
              <w:t xml:space="preserve">жетім баланы (жетім балаларды)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w:t>
            </w:r>
            <w:r>
              <w:br/>
            </w:r>
            <w:r>
              <w:rPr>
                <w:rFonts w:ascii="Times New Roman"/>
                <w:b w:val="false"/>
                <w:i w:val="false"/>
                <w:color w:val="000000"/>
                <w:sz w:val="20"/>
              </w:rPr>
              <w:t>баланы (балаларды) асырап-</w:t>
            </w:r>
            <w:r>
              <w:br/>
            </w:r>
            <w:r>
              <w:rPr>
                <w:rFonts w:ascii="Times New Roman"/>
                <w:b w:val="false"/>
                <w:i w:val="false"/>
                <w:color w:val="000000"/>
                <w:sz w:val="20"/>
              </w:rPr>
              <w:t xml:space="preserve">бағуға жәрдемақы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618" w:id="589"/>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589"/>
    <w:bookmarkStart w:name="z619" w:id="590"/>
    <w:p>
      <w:pPr>
        <w:spacing w:after="0"/>
        <w:ind w:left="0"/>
        <w:jc w:val="both"/>
      </w:pPr>
      <w:r>
        <w:rPr>
          <w:rFonts w:ascii="Times New Roman"/>
          <w:b w:val="false"/>
          <w:i w:val="false"/>
          <w:color w:val="000000"/>
          <w:sz w:val="28"/>
        </w:rPr>
        <w:t xml:space="preserve">
      </w:t>
      </w:r>
    </w:p>
    <w:bookmarkEnd w:id="590"/>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 w:id="591"/>
    <w:p>
      <w:pPr>
        <w:spacing w:after="0"/>
        <w:ind w:left="0"/>
        <w:jc w:val="left"/>
      </w:pPr>
      <w:r>
        <w:rPr>
          <w:rFonts w:ascii="Times New Roman"/>
          <w:b/>
          <w:i w:val="false"/>
          <w:color w:val="000000"/>
        </w:rPr>
        <w:t xml:space="preserve"> Шартты белгілер:</w:t>
      </w:r>
    </w:p>
    <w:bookmarkEnd w:id="591"/>
    <w:bookmarkStart w:name="z621"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59690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9690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w:t>
            </w:r>
            <w:r>
              <w:br/>
            </w:r>
            <w:r>
              <w:rPr>
                <w:rFonts w:ascii="Times New Roman"/>
                <w:b w:val="false"/>
                <w:i w:val="false"/>
                <w:color w:val="000000"/>
                <w:sz w:val="20"/>
              </w:rPr>
              <w:t xml:space="preserve">жетім баланы (жетім балаларды)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баланы </w:t>
            </w:r>
            <w:r>
              <w:br/>
            </w:r>
            <w:r>
              <w:rPr>
                <w:rFonts w:ascii="Times New Roman"/>
                <w:b w:val="false"/>
                <w:i w:val="false"/>
                <w:color w:val="000000"/>
                <w:sz w:val="20"/>
              </w:rPr>
              <w:t xml:space="preserve">(балаларды) асырап-бағуға </w:t>
            </w:r>
            <w:r>
              <w:br/>
            </w:r>
            <w:r>
              <w:rPr>
                <w:rFonts w:ascii="Times New Roman"/>
                <w:b w:val="false"/>
                <w:i w:val="false"/>
                <w:color w:val="000000"/>
                <w:sz w:val="20"/>
              </w:rPr>
              <w:t xml:space="preserve">жәрдемақы </w:t>
            </w:r>
            <w:r>
              <w:br/>
            </w:r>
            <w:r>
              <w:rPr>
                <w:rFonts w:ascii="Times New Roman"/>
                <w:b w:val="false"/>
                <w:i w:val="false"/>
                <w:color w:val="000000"/>
                <w:sz w:val="20"/>
              </w:rPr>
              <w:t xml:space="preserve">тағайындау"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 қосымша</w:t>
            </w:r>
          </w:p>
        </w:tc>
      </w:tr>
    </w:tbl>
    <w:bookmarkStart w:name="z623" w:id="593"/>
    <w:p>
      <w:pPr>
        <w:spacing w:after="0"/>
        <w:ind w:left="0"/>
        <w:jc w:val="left"/>
      </w:pPr>
      <w:r>
        <w:rPr>
          <w:rFonts w:ascii="Times New Roman"/>
          <w:b/>
          <w:i w:val="false"/>
          <w:color w:val="000000"/>
        </w:rPr>
        <w:t xml:space="preserve"> 1) Мемлекеттік корпорация арқылы мемлекеттік қызмет көрсету кезінде мемлекеттік қызмет көрсету бизнес-процестерінің анықтамалығы</w:t>
      </w:r>
    </w:p>
    <w:bookmarkEnd w:id="593"/>
    <w:bookmarkStart w:name="z624" w:id="594"/>
    <w:p>
      <w:pPr>
        <w:spacing w:after="0"/>
        <w:ind w:left="0"/>
        <w:jc w:val="both"/>
      </w:pPr>
      <w:r>
        <w:rPr>
          <w:rFonts w:ascii="Times New Roman"/>
          <w:b w:val="false"/>
          <w:i w:val="false"/>
          <w:color w:val="000000"/>
          <w:sz w:val="28"/>
        </w:rPr>
        <w:t xml:space="preserve">
      </w:t>
      </w:r>
    </w:p>
    <w:bookmarkEnd w:id="594"/>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 w:id="595"/>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 процестерінің анықтамалығы</w:t>
      </w:r>
    </w:p>
    <w:bookmarkEnd w:id="595"/>
    <w:bookmarkStart w:name="z626"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597"/>
    <w:p>
      <w:pPr>
        <w:spacing w:after="0"/>
        <w:ind w:left="0"/>
        <w:jc w:val="left"/>
      </w:pPr>
      <w:r>
        <w:rPr>
          <w:rFonts w:ascii="Times New Roman"/>
          <w:b/>
          <w:i w:val="false"/>
          <w:color w:val="000000"/>
        </w:rPr>
        <w:t xml:space="preserve"> Шартты белгілер:</w:t>
      </w:r>
    </w:p>
    <w:bookmarkEnd w:id="597"/>
    <w:bookmarkStart w:name="z628" w:id="598"/>
    <w:p>
      <w:pPr>
        <w:spacing w:after="0"/>
        <w:ind w:left="0"/>
        <w:jc w:val="both"/>
      </w:pPr>
      <w:r>
        <w:rPr>
          <w:rFonts w:ascii="Times New Roman"/>
          <w:b w:val="false"/>
          <w:i w:val="false"/>
          <w:color w:val="000000"/>
          <w:sz w:val="28"/>
        </w:rPr>
        <w:t xml:space="preserve">
      </w:t>
      </w:r>
    </w:p>
    <w:bookmarkEnd w:id="598"/>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өзгерістер енгізілетін </w:t>
            </w:r>
            <w:r>
              <w:br/>
            </w:r>
            <w:r>
              <w:rPr>
                <w:rFonts w:ascii="Times New Roman"/>
                <w:b w:val="false"/>
                <w:i w:val="false"/>
                <w:color w:val="000000"/>
                <w:sz w:val="20"/>
              </w:rPr>
              <w:t xml:space="preserve">қаулыларының </w:t>
            </w:r>
            <w:r>
              <w:br/>
            </w:r>
            <w:r>
              <w:rPr>
                <w:rFonts w:ascii="Times New Roman"/>
                <w:b w:val="false"/>
                <w:i w:val="false"/>
                <w:color w:val="000000"/>
                <w:sz w:val="20"/>
              </w:rPr>
              <w:t>тізбесіне 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225 қаулысымен бекітілген</w:t>
            </w:r>
          </w:p>
        </w:tc>
      </w:tr>
    </w:tbl>
    <w:bookmarkStart w:name="z631" w:id="599"/>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bookmarkEnd w:id="599"/>
    <w:bookmarkStart w:name="z632" w:id="600"/>
    <w:p>
      <w:pPr>
        <w:spacing w:after="0"/>
        <w:ind w:left="0"/>
        <w:jc w:val="left"/>
      </w:pPr>
      <w:r>
        <w:rPr>
          <w:rFonts w:ascii="Times New Roman"/>
          <w:b/>
          <w:i w:val="false"/>
          <w:color w:val="000000"/>
        </w:rPr>
        <w:t xml:space="preserve"> 1. Жалпы ережелер</w:t>
      </w:r>
    </w:p>
    <w:bookmarkEnd w:id="600"/>
    <w:bookmarkStart w:name="z633" w:id="601"/>
    <w:p>
      <w:pPr>
        <w:spacing w:after="0"/>
        <w:ind w:left="0"/>
        <w:jc w:val="both"/>
      </w:pPr>
      <w:r>
        <w:rPr>
          <w:rFonts w:ascii="Times New Roman"/>
          <w:b w:val="false"/>
          <w:i w:val="false"/>
          <w:color w:val="000000"/>
          <w:sz w:val="28"/>
        </w:rPr>
        <w:t xml:space="preserve">
      1. "Патронат тәрбиешiлерге берiлген баланы (балаларды) асырап-бағуға ақшалай қаражат төлеуді тағайындау"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p>
    <w:bookmarkEnd w:id="601"/>
    <w:bookmarkStart w:name="z634" w:id="60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602"/>
    <w:bookmarkStart w:name="z635" w:id="603"/>
    <w:p>
      <w:pPr>
        <w:spacing w:after="0"/>
        <w:ind w:left="0"/>
        <w:jc w:val="both"/>
      </w:pPr>
      <w:r>
        <w:rPr>
          <w:rFonts w:ascii="Times New Roman"/>
          <w:b w:val="false"/>
          <w:i w:val="false"/>
          <w:color w:val="000000"/>
          <w:sz w:val="28"/>
        </w:rPr>
        <w:t xml:space="preserve">
      1) көрсетілетін қызметті берушінің кеңсесі; </w:t>
      </w:r>
    </w:p>
    <w:bookmarkEnd w:id="603"/>
    <w:bookmarkStart w:name="z636" w:id="604"/>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604"/>
    <w:bookmarkStart w:name="z637" w:id="605"/>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605"/>
    <w:bookmarkStart w:name="z638" w:id="606"/>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2016 жылғы 24 наурыздағы № 210 (Нормативтік құқықтық актілерді мемлекеттік тіркеу тізілімінде тіркелген нөмірі 13670) бұйрығымен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тәрбиешiлерге берiлген баланы (балаларды) асырап-бағуға ақшалай қаражат төлеуді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606"/>
    <w:bookmarkStart w:name="z639" w:id="607"/>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607"/>
    <w:bookmarkStart w:name="z640" w:id="608"/>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қызметті көрсету нәтижесі үшін қағаз жеткізгіште өтініш берген жағдайда электронды нысанда ресімделеді, басып шығарылады, көрсетілетін қызметті берушінің уәкілетті тұлғасының қолымен және мөрімен расталады. </w:t>
      </w:r>
    </w:p>
    <w:bookmarkEnd w:id="608"/>
    <w:bookmarkStart w:name="z641" w:id="609"/>
    <w:p>
      <w:pPr>
        <w:spacing w:after="0"/>
        <w:ind w:left="0"/>
        <w:jc w:val="both"/>
      </w:pPr>
      <w:r>
        <w:rPr>
          <w:rFonts w:ascii="Times New Roman"/>
          <w:b w:val="false"/>
          <w:i w:val="false"/>
          <w:color w:val="000000"/>
          <w:sz w:val="28"/>
        </w:rPr>
        <w:t xml:space="preserve">
      Порталда мемлекеттік қызмет көрсету нәтижесі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жіберіледі және сақталады. </w:t>
      </w:r>
    </w:p>
    <w:bookmarkEnd w:id="609"/>
    <w:bookmarkStart w:name="z642" w:id="61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10"/>
    <w:bookmarkStart w:name="z643" w:id="61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 </w:t>
      </w:r>
    </w:p>
    <w:bookmarkEnd w:id="611"/>
    <w:bookmarkStart w:name="z644" w:id="612"/>
    <w:p>
      <w:pPr>
        <w:spacing w:after="0"/>
        <w:ind w:left="0"/>
        <w:jc w:val="both"/>
      </w:pPr>
      <w:r>
        <w:rPr>
          <w:rFonts w:ascii="Times New Roman"/>
          <w:b w:val="false"/>
          <w:i w:val="false"/>
          <w:color w:val="000000"/>
          <w:sz w:val="28"/>
        </w:rPr>
        <w:t>
      5. Мемлекеттік қызмет көрсету процесіне кіретін рәсімдердің (іс-қимылдардың) мазмұны, орындалу ұзақтығы:</w:t>
      </w:r>
    </w:p>
    <w:bookmarkEnd w:id="612"/>
    <w:bookmarkStart w:name="z645" w:id="613"/>
    <w:p>
      <w:pPr>
        <w:spacing w:after="0"/>
        <w:ind w:left="0"/>
        <w:jc w:val="both"/>
      </w:pPr>
      <w:r>
        <w:rPr>
          <w:rFonts w:ascii="Times New Roman"/>
          <w:b w:val="false"/>
          <w:i w:val="false"/>
          <w:color w:val="000000"/>
          <w:sz w:val="28"/>
        </w:rPr>
        <w:t>
      1-іс-қимыл –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p>
    <w:bookmarkEnd w:id="613"/>
    <w:bookmarkStart w:name="z646" w:id="614"/>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614"/>
    <w:bookmarkStart w:name="z647" w:id="615"/>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4 (төрт) жұмыс күні;</w:t>
      </w:r>
    </w:p>
    <w:bookmarkEnd w:id="615"/>
    <w:bookmarkStart w:name="z648" w:id="616"/>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616"/>
    <w:bookmarkStart w:name="z649" w:id="617"/>
    <w:p>
      <w:pPr>
        <w:spacing w:after="0"/>
        <w:ind w:left="0"/>
        <w:jc w:val="both"/>
      </w:pPr>
      <w:r>
        <w:rPr>
          <w:rFonts w:ascii="Times New Roman"/>
          <w:b w:val="false"/>
          <w:i w:val="false"/>
          <w:color w:val="000000"/>
          <w:sz w:val="28"/>
        </w:rPr>
        <w:t>
      5-іс-қимыл – көрсетілетін қызметті берушінің кеңсесі көрсетілетін қызметті алушыға мемлекеттік қызмет көрсету нәтижесін береді. Орындалу ұзақтығы – 15 (он бес) минут.</w:t>
      </w:r>
    </w:p>
    <w:bookmarkEnd w:id="617"/>
    <w:bookmarkStart w:name="z650" w:id="618"/>
    <w:p>
      <w:pPr>
        <w:spacing w:after="0"/>
        <w:ind w:left="0"/>
        <w:jc w:val="both"/>
      </w:pPr>
      <w:r>
        <w:rPr>
          <w:rFonts w:ascii="Times New Roman"/>
          <w:b w:val="false"/>
          <w:i w:val="false"/>
          <w:color w:val="000000"/>
          <w:sz w:val="28"/>
        </w:rPr>
        <w:t>
      Мемлекеттік қызмет көрсету мерзімі құжаттарды тапсырған және порталға жүгінген сәттен бастап – 5 (бес) жұмыс күні.</w:t>
      </w:r>
    </w:p>
    <w:bookmarkEnd w:id="618"/>
    <w:bookmarkStart w:name="z651" w:id="61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619"/>
    <w:bookmarkStart w:name="z652" w:id="620"/>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620"/>
    <w:bookmarkStart w:name="z653" w:id="621"/>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дайындалған шешім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 </w:t>
      </w:r>
    </w:p>
    <w:bookmarkEnd w:id="621"/>
    <w:bookmarkStart w:name="z654" w:id="622"/>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 осы Регламенттің 5-тармағында көрсетілген 5-іс-қимылды орындауды бастау үшін негіз болады.</w:t>
      </w:r>
    </w:p>
    <w:bookmarkEnd w:id="622"/>
    <w:bookmarkStart w:name="z655" w:id="623"/>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алушыға мемлекеттік қызмет көрсету нәтижесін беру болып табылады.</w:t>
      </w:r>
    </w:p>
    <w:bookmarkEnd w:id="623"/>
    <w:bookmarkStart w:name="z656" w:id="62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624"/>
    <w:bookmarkStart w:name="z657" w:id="6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25"/>
    <w:bookmarkStart w:name="z658" w:id="626"/>
    <w:p>
      <w:pPr>
        <w:spacing w:after="0"/>
        <w:ind w:left="0"/>
        <w:jc w:val="both"/>
      </w:pPr>
      <w:r>
        <w:rPr>
          <w:rFonts w:ascii="Times New Roman"/>
          <w:b w:val="false"/>
          <w:i w:val="false"/>
          <w:color w:val="000000"/>
          <w:sz w:val="28"/>
        </w:rPr>
        <w:t xml:space="preserve">
      1) көрсетілетін қызметті берушінің кеңсесі; </w:t>
      </w:r>
    </w:p>
    <w:bookmarkEnd w:id="626"/>
    <w:bookmarkStart w:name="z659" w:id="627"/>
    <w:p>
      <w:pPr>
        <w:spacing w:after="0"/>
        <w:ind w:left="0"/>
        <w:jc w:val="both"/>
      </w:pPr>
      <w:r>
        <w:rPr>
          <w:rFonts w:ascii="Times New Roman"/>
          <w:b w:val="false"/>
          <w:i w:val="false"/>
          <w:color w:val="000000"/>
          <w:sz w:val="28"/>
        </w:rPr>
        <w:t>
      2) көрсетілетін қызметті берушінің басшысы;</w:t>
      </w:r>
    </w:p>
    <w:bookmarkEnd w:id="627"/>
    <w:bookmarkStart w:name="z660" w:id="628"/>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628"/>
    <w:bookmarkStart w:name="z661" w:id="629"/>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629"/>
    <w:bookmarkStart w:name="z662" w:id="630"/>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p>
    <w:bookmarkEnd w:id="630"/>
    <w:bookmarkStart w:name="z663" w:id="631"/>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631"/>
    <w:bookmarkStart w:name="z664" w:id="632"/>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 xml:space="preserve">9-тармағында </w:t>
      </w:r>
      <w:r>
        <w:rPr>
          <w:rFonts w:ascii="Times New Roman"/>
          <w:b w:val="false"/>
          <w:i w:val="false"/>
          <w:color w:val="000000"/>
          <w:sz w:val="28"/>
        </w:rPr>
        <w:t xml:space="preserve"> көзделген қойылатын талаптарға сәйкестігін тексереді, шешім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4 (төрт) жұмыс күні;</w:t>
      </w:r>
    </w:p>
    <w:bookmarkEnd w:id="632"/>
    <w:bookmarkStart w:name="z665" w:id="633"/>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633"/>
    <w:bookmarkStart w:name="z666" w:id="634"/>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Орындалу ұзақтығы – 15 (он бес) минут. </w:t>
      </w:r>
    </w:p>
    <w:bookmarkEnd w:id="634"/>
    <w:bookmarkStart w:name="z667" w:id="63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635"/>
    <w:bookmarkStart w:name="z668" w:id="636"/>
    <w:p>
      <w:pPr>
        <w:spacing w:after="0"/>
        <w:ind w:left="0"/>
        <w:jc w:val="both"/>
      </w:pPr>
      <w:r>
        <w:rPr>
          <w:rFonts w:ascii="Times New Roman"/>
          <w:b w:val="false"/>
          <w:i w:val="false"/>
          <w:color w:val="000000"/>
          <w:sz w:val="28"/>
        </w:rPr>
        <w:t>
      9. Көрсетілетін қызметті алушылар мемлекеттік қызметті алу үшін порталға өтініш береді және Стандарттың 9-тармағында көзделген құжаттарды ұсынады.</w:t>
      </w:r>
    </w:p>
    <w:bookmarkEnd w:id="636"/>
    <w:bookmarkStart w:name="z669" w:id="637"/>
    <w:p>
      <w:pPr>
        <w:spacing w:after="0"/>
        <w:ind w:left="0"/>
        <w:jc w:val="both"/>
      </w:pPr>
      <w:r>
        <w:rPr>
          <w:rFonts w:ascii="Times New Roman"/>
          <w:b w:val="false"/>
          <w:i w:val="false"/>
          <w:color w:val="000000"/>
          <w:sz w:val="28"/>
        </w:rPr>
        <w:t>
      Көрсетілетін қызметті алушылардың сұранысын өңдеу ұзақтығы – 15 (он бес) минут.</w:t>
      </w:r>
    </w:p>
    <w:bookmarkEnd w:id="637"/>
    <w:bookmarkStart w:name="z670" w:id="638"/>
    <w:p>
      <w:pPr>
        <w:spacing w:after="0"/>
        <w:ind w:left="0"/>
        <w:jc w:val="both"/>
      </w:pPr>
      <w:r>
        <w:rPr>
          <w:rFonts w:ascii="Times New Roman"/>
          <w:b w:val="false"/>
          <w:i w:val="false"/>
          <w:color w:val="000000"/>
          <w:sz w:val="28"/>
        </w:rPr>
        <w:t xml:space="preserve">
      10. Портал арқылы мемлекеттік қызмет көрсету кезінде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638"/>
    <w:bookmarkStart w:name="z671" w:id="639"/>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қызмет алушылар үшін жүзеге асырылады);</w:t>
      </w:r>
    </w:p>
    <w:bookmarkEnd w:id="639"/>
    <w:bookmarkStart w:name="z672" w:id="640"/>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640"/>
    <w:bookmarkStart w:name="z673" w:id="641"/>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641"/>
    <w:bookmarkStart w:name="z674" w:id="642"/>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642"/>
    <w:bookmarkStart w:name="z675" w:id="643"/>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 xml:space="preserve">9-тармағында </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643"/>
    <w:bookmarkStart w:name="z676" w:id="644"/>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644"/>
    <w:bookmarkStart w:name="z677" w:id="645"/>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645"/>
    <w:bookmarkStart w:name="z678" w:id="646"/>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646"/>
    <w:bookmarkStart w:name="z679" w:id="647"/>
    <w:p>
      <w:pPr>
        <w:spacing w:after="0"/>
        <w:ind w:left="0"/>
        <w:jc w:val="both"/>
      </w:pPr>
      <w:r>
        <w:rPr>
          <w:rFonts w:ascii="Times New Roman"/>
          <w:b w:val="false"/>
          <w:i w:val="false"/>
          <w:color w:val="000000"/>
          <w:sz w:val="28"/>
        </w:rPr>
        <w:t>
      9) 6-процесс– электрондық құжатты ЭҮАШ АЖО-ға тіркеу;</w:t>
      </w:r>
    </w:p>
    <w:bookmarkEnd w:id="647"/>
    <w:bookmarkStart w:name="z680" w:id="648"/>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p>
    <w:bookmarkEnd w:id="648"/>
    <w:bookmarkStart w:name="z681" w:id="649"/>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w:t>
      </w:r>
    </w:p>
    <w:bookmarkEnd w:id="649"/>
    <w:bookmarkStart w:name="z682" w:id="650"/>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650"/>
    <w:bookmarkStart w:name="z683" w:id="651"/>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p>
    <w:bookmarkEnd w:id="651"/>
    <w:bookmarkStart w:name="z684" w:id="652"/>
    <w:p>
      <w:pPr>
        <w:spacing w:after="0"/>
        <w:ind w:left="0"/>
        <w:jc w:val="both"/>
      </w:pPr>
      <w:r>
        <w:rPr>
          <w:rFonts w:ascii="Times New Roman"/>
          <w:b w:val="false"/>
          <w:i w:val="false"/>
          <w:color w:val="000000"/>
          <w:sz w:val="28"/>
        </w:rPr>
        <w:t>
      Ескерту:</w:t>
      </w:r>
    </w:p>
    <w:bookmarkEnd w:id="652"/>
    <w:bookmarkStart w:name="z685" w:id="653"/>
    <w:p>
      <w:pPr>
        <w:spacing w:after="0"/>
        <w:ind w:left="0"/>
        <w:jc w:val="both"/>
      </w:pPr>
      <w:r>
        <w:rPr>
          <w:rFonts w:ascii="Times New Roman"/>
          <w:b w:val="false"/>
          <w:i w:val="false"/>
          <w:color w:val="000000"/>
          <w:sz w:val="28"/>
        </w:rPr>
        <w:t>
      Аббревиатуралардың толық жазылуы:</w:t>
      </w:r>
    </w:p>
    <w:bookmarkEnd w:id="653"/>
    <w:bookmarkStart w:name="z686" w:id="654"/>
    <w:p>
      <w:pPr>
        <w:spacing w:after="0"/>
        <w:ind w:left="0"/>
        <w:jc w:val="both"/>
      </w:pPr>
      <w:r>
        <w:rPr>
          <w:rFonts w:ascii="Times New Roman"/>
          <w:b w:val="false"/>
          <w:i w:val="false"/>
          <w:color w:val="000000"/>
          <w:sz w:val="28"/>
        </w:rPr>
        <w:t>
      АЖ – ақпараттық жүйеАЖО – автоматтандырылған жұмыс орныЖТ МДБ – "Жеке тұлғалар" мемлекеттік деректер базасыЖАО – жергілікті атқарушы орган</w:t>
      </w:r>
    </w:p>
    <w:bookmarkEnd w:id="654"/>
    <w:bookmarkStart w:name="z687" w:id="655"/>
    <w:p>
      <w:pPr>
        <w:spacing w:after="0"/>
        <w:ind w:left="0"/>
        <w:jc w:val="both"/>
      </w:pPr>
      <w:r>
        <w:rPr>
          <w:rFonts w:ascii="Times New Roman"/>
          <w:b w:val="false"/>
          <w:i w:val="false"/>
          <w:color w:val="000000"/>
          <w:sz w:val="28"/>
        </w:rPr>
        <w:t>
      ЖСН – жеке сәйкестендіру нөміріЭҮАШ – "электрондық үкіметтің" аймақтық шлюзі</w:t>
      </w:r>
    </w:p>
    <w:bookmarkEnd w:id="655"/>
    <w:bookmarkStart w:name="z688" w:id="656"/>
    <w:p>
      <w:pPr>
        <w:spacing w:after="0"/>
        <w:ind w:left="0"/>
        <w:jc w:val="both"/>
      </w:pPr>
      <w:r>
        <w:rPr>
          <w:rFonts w:ascii="Times New Roman"/>
          <w:b w:val="false"/>
          <w:i w:val="false"/>
          <w:color w:val="000000"/>
          <w:sz w:val="28"/>
        </w:rPr>
        <w:t>
      ЭҮШ – "электрондық үкімет" шлюзі</w:t>
      </w:r>
    </w:p>
    <w:bookmarkEnd w:id="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"Патронат тәрбиешiлерге </w:t>
            </w:r>
            <w:r>
              <w:br/>
            </w:r>
            <w:r>
              <w:rPr>
                <w:rFonts w:ascii="Times New Roman"/>
                <w:b w:val="false"/>
                <w:i w:val="false"/>
                <w:color w:val="000000"/>
                <w:sz w:val="20"/>
              </w:rPr>
              <w:t xml:space="preserve">берiлген баланы (балаларды) </w:t>
            </w:r>
            <w:r>
              <w:br/>
            </w:r>
            <w:r>
              <w:rPr>
                <w:rFonts w:ascii="Times New Roman"/>
                <w:b w:val="false"/>
                <w:i w:val="false"/>
                <w:color w:val="000000"/>
                <w:sz w:val="20"/>
              </w:rPr>
              <w:t xml:space="preserve">асырап-бағуға ақшалай қаражат </w:t>
            </w:r>
            <w:r>
              <w:br/>
            </w:r>
            <w:r>
              <w:rPr>
                <w:rFonts w:ascii="Times New Roman"/>
                <w:b w:val="false"/>
                <w:i w:val="false"/>
                <w:color w:val="000000"/>
                <w:sz w:val="20"/>
              </w:rPr>
              <w:t xml:space="preserve">төлеуді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690" w:id="657"/>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657"/>
    <w:bookmarkStart w:name="z691"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59"/>
    <w:p>
      <w:pPr>
        <w:spacing w:after="0"/>
        <w:ind w:left="0"/>
        <w:jc w:val="left"/>
      </w:pPr>
      <w:r>
        <w:rPr>
          <w:rFonts w:ascii="Times New Roman"/>
          <w:b/>
          <w:i w:val="false"/>
          <w:color w:val="000000"/>
        </w:rPr>
        <w:t xml:space="preserve"> Шартты белгілер:</w:t>
      </w:r>
    </w:p>
    <w:bookmarkEnd w:id="659"/>
    <w:bookmarkStart w:name="z693" w:id="660"/>
    <w:p>
      <w:pPr>
        <w:spacing w:after="0"/>
        <w:ind w:left="0"/>
        <w:jc w:val="both"/>
      </w:pPr>
      <w:r>
        <w:rPr>
          <w:rFonts w:ascii="Times New Roman"/>
          <w:b w:val="false"/>
          <w:i w:val="false"/>
          <w:color w:val="000000"/>
          <w:sz w:val="28"/>
        </w:rPr>
        <w:t xml:space="preserve">
      </w:t>
      </w:r>
    </w:p>
    <w:bookmarkEnd w:id="660"/>
    <w:p>
      <w:pPr>
        <w:spacing w:after="0"/>
        <w:ind w:left="0"/>
        <w:jc w:val="both"/>
      </w:pPr>
      <w:r>
        <w:drawing>
          <wp:inline distT="0" distB="0" distL="0" distR="0">
            <wp:extent cx="60198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0198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"Қамқоршыларға немесе </w:t>
            </w:r>
            <w:r>
              <w:br/>
            </w:r>
            <w:r>
              <w:rPr>
                <w:rFonts w:ascii="Times New Roman"/>
                <w:b w:val="false"/>
                <w:i w:val="false"/>
                <w:color w:val="000000"/>
                <w:sz w:val="20"/>
              </w:rPr>
              <w:t xml:space="preserve">қорғаншыларға </w:t>
            </w:r>
            <w:r>
              <w:br/>
            </w:r>
            <w:r>
              <w:rPr>
                <w:rFonts w:ascii="Times New Roman"/>
                <w:b w:val="false"/>
                <w:i w:val="false"/>
                <w:color w:val="000000"/>
                <w:sz w:val="20"/>
              </w:rPr>
              <w:t xml:space="preserve">жетім баланы (жетім балаларды) </w:t>
            </w:r>
            <w:r>
              <w:br/>
            </w:r>
            <w:r>
              <w:rPr>
                <w:rFonts w:ascii="Times New Roman"/>
                <w:b w:val="false"/>
                <w:i w:val="false"/>
                <w:color w:val="000000"/>
                <w:sz w:val="20"/>
              </w:rPr>
              <w:t xml:space="preserve">және ата-анасының </w:t>
            </w:r>
            <w:r>
              <w:br/>
            </w:r>
            <w:r>
              <w:rPr>
                <w:rFonts w:ascii="Times New Roman"/>
                <w:b w:val="false"/>
                <w:i w:val="false"/>
                <w:color w:val="000000"/>
                <w:sz w:val="20"/>
              </w:rPr>
              <w:t xml:space="preserve">қамқорлығынсыз қалған </w:t>
            </w:r>
            <w:r>
              <w:br/>
            </w:r>
            <w:r>
              <w:rPr>
                <w:rFonts w:ascii="Times New Roman"/>
                <w:b w:val="false"/>
                <w:i w:val="false"/>
                <w:color w:val="000000"/>
                <w:sz w:val="20"/>
              </w:rPr>
              <w:t>баланы (балаларды) асырап-</w:t>
            </w:r>
            <w:r>
              <w:br/>
            </w:r>
            <w:r>
              <w:rPr>
                <w:rFonts w:ascii="Times New Roman"/>
                <w:b w:val="false"/>
                <w:i w:val="false"/>
                <w:color w:val="000000"/>
                <w:sz w:val="20"/>
              </w:rPr>
              <w:t xml:space="preserve">бағуға жәрдемақы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695" w:id="661"/>
    <w:p>
      <w:pPr>
        <w:spacing w:after="0"/>
        <w:ind w:left="0"/>
        <w:jc w:val="left"/>
      </w:pPr>
      <w:r>
        <w:rPr>
          <w:rFonts w:ascii="Times New Roman"/>
          <w:b/>
          <w:i w:val="false"/>
          <w:color w:val="000000"/>
        </w:rPr>
        <w:t xml:space="preserve"> 1) Қызмет беруші арқылы мемлекеттік қызмет көрсету кезінде мемлекеттік қызмет көрсету бизнес-процестерінің анықтамалығы</w:t>
      </w:r>
    </w:p>
    <w:bookmarkEnd w:id="661"/>
    <w:bookmarkStart w:name="z696" w:id="662"/>
    <w:p>
      <w:pPr>
        <w:spacing w:after="0"/>
        <w:ind w:left="0"/>
        <w:jc w:val="both"/>
      </w:pPr>
      <w:r>
        <w:rPr>
          <w:rFonts w:ascii="Times New Roman"/>
          <w:b w:val="false"/>
          <w:i w:val="false"/>
          <w:color w:val="000000"/>
          <w:sz w:val="28"/>
        </w:rPr>
        <w:t xml:space="preserve">
      </w:t>
      </w:r>
    </w:p>
    <w:bookmarkEnd w:id="662"/>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7" w:id="663"/>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663"/>
    <w:bookmarkStart w:name="z698" w:id="664"/>
    <w:p>
      <w:pPr>
        <w:spacing w:after="0"/>
        <w:ind w:left="0"/>
        <w:jc w:val="both"/>
      </w:pPr>
      <w:r>
        <w:rPr>
          <w:rFonts w:ascii="Times New Roman"/>
          <w:b w:val="false"/>
          <w:i w:val="false"/>
          <w:color w:val="000000"/>
          <w:sz w:val="28"/>
        </w:rPr>
        <w:t xml:space="preserve">
      </w:t>
      </w:r>
    </w:p>
    <w:bookmarkEnd w:id="664"/>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9" w:id="665"/>
    <w:p>
      <w:pPr>
        <w:spacing w:after="0"/>
        <w:ind w:left="0"/>
        <w:jc w:val="left"/>
      </w:pPr>
      <w:r>
        <w:rPr>
          <w:rFonts w:ascii="Times New Roman"/>
          <w:b/>
          <w:i w:val="false"/>
          <w:color w:val="000000"/>
        </w:rPr>
        <w:t xml:space="preserve"> Шартты белгілер:</w:t>
      </w:r>
    </w:p>
    <w:bookmarkEnd w:id="665"/>
    <w:bookmarkStart w:name="z700" w:id="666"/>
    <w:p>
      <w:pPr>
        <w:spacing w:after="0"/>
        <w:ind w:left="0"/>
        <w:jc w:val="both"/>
      </w:pPr>
      <w:r>
        <w:rPr>
          <w:rFonts w:ascii="Times New Roman"/>
          <w:b w:val="false"/>
          <w:i w:val="false"/>
          <w:color w:val="000000"/>
          <w:sz w:val="28"/>
        </w:rPr>
        <w:t xml:space="preserve">
      </w:t>
      </w:r>
    </w:p>
    <w:bookmarkEnd w:id="666"/>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xml:space="preserve">№ 225 қаулысымен </w:t>
            </w:r>
            <w:r>
              <w:br/>
            </w:r>
            <w:r>
              <w:rPr>
                <w:rFonts w:ascii="Times New Roman"/>
                <w:b w:val="false"/>
                <w:i w:val="false"/>
                <w:color w:val="000000"/>
                <w:sz w:val="20"/>
              </w:rPr>
              <w:t xml:space="preserve">бекітілген </w:t>
            </w:r>
          </w:p>
        </w:tc>
      </w:tr>
    </w:tbl>
    <w:bookmarkStart w:name="z703" w:id="667"/>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bookmarkEnd w:id="667"/>
    <w:bookmarkStart w:name="z704" w:id="668"/>
    <w:p>
      <w:pPr>
        <w:spacing w:after="0"/>
        <w:ind w:left="0"/>
        <w:jc w:val="left"/>
      </w:pPr>
      <w:r>
        <w:rPr>
          <w:rFonts w:ascii="Times New Roman"/>
          <w:b/>
          <w:i w:val="false"/>
          <w:color w:val="000000"/>
        </w:rPr>
        <w:t xml:space="preserve"> 1. Жалпы ережелер </w:t>
      </w:r>
    </w:p>
    <w:bookmarkEnd w:id="668"/>
    <w:bookmarkStart w:name="z705" w:id="669"/>
    <w:p>
      <w:pPr>
        <w:spacing w:after="0"/>
        <w:ind w:left="0"/>
        <w:jc w:val="both"/>
      </w:pPr>
      <w:r>
        <w:rPr>
          <w:rFonts w:ascii="Times New Roman"/>
          <w:b w:val="false"/>
          <w:i w:val="false"/>
          <w:color w:val="000000"/>
          <w:sz w:val="28"/>
        </w:rPr>
        <w:t>
      1. "Бала асырап алуға тілек білдірген адамдарды есепке қою" мемлекеттік көрсетілетін қызметін (бұдан әрі – мемлекеттік көрсетілетін қызмет) аудандар мен облыстық маңызы бар қалалардың жергілікті атқарушы органдары (бұдан әрі – көрсетілетін қызметті беруші) көрсетеді.</w:t>
      </w:r>
    </w:p>
    <w:bookmarkEnd w:id="669"/>
    <w:bookmarkStart w:name="z706" w:id="670"/>
    <w:p>
      <w:pPr>
        <w:spacing w:after="0"/>
        <w:ind w:left="0"/>
        <w:jc w:val="both"/>
      </w:pPr>
      <w:r>
        <w:rPr>
          <w:rFonts w:ascii="Times New Roman"/>
          <w:b w:val="false"/>
          <w:i w:val="false"/>
          <w:color w:val="000000"/>
          <w:sz w:val="28"/>
        </w:rPr>
        <w:t>
      Мемлекеттік қызмет көрсету үшін өтінішті қабылдау:</w:t>
      </w:r>
    </w:p>
    <w:bookmarkEnd w:id="670"/>
    <w:bookmarkStart w:name="z707" w:id="671"/>
    <w:p>
      <w:pPr>
        <w:spacing w:after="0"/>
        <w:ind w:left="0"/>
        <w:jc w:val="both"/>
      </w:pPr>
      <w:r>
        <w:rPr>
          <w:rFonts w:ascii="Times New Roman"/>
          <w:b w:val="false"/>
          <w:i w:val="false"/>
          <w:color w:val="000000"/>
          <w:sz w:val="28"/>
        </w:rPr>
        <w:t>
      4) көрсетілетін қызметті берушінің кеңсесі;</w:t>
      </w:r>
    </w:p>
    <w:bookmarkEnd w:id="671"/>
    <w:bookmarkStart w:name="z708" w:id="672"/>
    <w:p>
      <w:pPr>
        <w:spacing w:after="0"/>
        <w:ind w:left="0"/>
        <w:jc w:val="both"/>
      </w:pPr>
      <w:r>
        <w:rPr>
          <w:rFonts w:ascii="Times New Roman"/>
          <w:b w:val="false"/>
          <w:i w:val="false"/>
          <w:color w:val="000000"/>
          <w:sz w:val="28"/>
        </w:rPr>
        <w:t>
      5) "электрондық үкіметтің" www.egov.kz веб-порталы (бұдан әрі – портал) арқылы жүзеге асырылады.</w:t>
      </w:r>
    </w:p>
    <w:bookmarkEnd w:id="672"/>
    <w:bookmarkStart w:name="z709" w:id="673"/>
    <w:p>
      <w:pPr>
        <w:spacing w:after="0"/>
        <w:ind w:left="0"/>
        <w:jc w:val="both"/>
      </w:pPr>
      <w:r>
        <w:rPr>
          <w:rFonts w:ascii="Times New Roman"/>
          <w:b w:val="false"/>
          <w:i w:val="false"/>
          <w:color w:val="000000"/>
          <w:sz w:val="28"/>
        </w:rPr>
        <w:t xml:space="preserve">
      Мемлекеттік қызмет көрсетудің нәтижесін беру көрсетілетін қызметті берушінің кеңсесі арқылы жүзеге асырылады. </w:t>
      </w:r>
    </w:p>
    <w:bookmarkEnd w:id="673"/>
    <w:bookmarkStart w:name="z710" w:id="674"/>
    <w:p>
      <w:pPr>
        <w:spacing w:after="0"/>
        <w:ind w:left="0"/>
        <w:jc w:val="both"/>
      </w:pPr>
      <w:r>
        <w:rPr>
          <w:rFonts w:ascii="Times New Roman"/>
          <w:b w:val="false"/>
          <w:i w:val="false"/>
          <w:color w:val="000000"/>
          <w:sz w:val="28"/>
        </w:rPr>
        <w:t xml:space="preserve">
      2. Мемлекеттік қызмет көрсету нысаны – электрондық (ішінара автоматтандырылған) және (немесе) қағаз жүзінде. </w:t>
      </w:r>
    </w:p>
    <w:bookmarkEnd w:id="674"/>
    <w:bookmarkStart w:name="z711" w:id="675"/>
    <w:p>
      <w:pPr>
        <w:spacing w:after="0"/>
        <w:ind w:left="0"/>
        <w:jc w:val="both"/>
      </w:pPr>
      <w:r>
        <w:rPr>
          <w:rFonts w:ascii="Times New Roman"/>
          <w:b w:val="false"/>
          <w:i w:val="false"/>
          <w:color w:val="000000"/>
          <w:sz w:val="28"/>
        </w:rPr>
        <w:t>
      3. Мемлекеттік қызмет көрсетудің нәтижесі:</w:t>
      </w:r>
    </w:p>
    <w:bookmarkEnd w:id="675"/>
    <w:bookmarkStart w:name="z712" w:id="676"/>
    <w:p>
      <w:pPr>
        <w:spacing w:after="0"/>
        <w:ind w:left="0"/>
        <w:jc w:val="both"/>
      </w:pPr>
      <w:r>
        <w:rPr>
          <w:rFonts w:ascii="Times New Roman"/>
          <w:b w:val="false"/>
          <w:i w:val="false"/>
          <w:color w:val="000000"/>
          <w:sz w:val="28"/>
        </w:rPr>
        <w:t xml:space="preserve">
      көрсетілетін қызметті берушіге жүгінген кезде –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12366) бұйрығымен бекітілген "Бала асырап алуға тілек білдірген адамдарды есепке қою"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 және негіздер бойынша мемлекеттік қызмет көрсетуден бас тарту туралы дәлелді жауап;</w:t>
      </w:r>
    </w:p>
    <w:bookmarkEnd w:id="676"/>
    <w:bookmarkStart w:name="z713" w:id="677"/>
    <w:p>
      <w:pPr>
        <w:spacing w:after="0"/>
        <w:ind w:left="0"/>
        <w:jc w:val="both"/>
      </w:pPr>
      <w:r>
        <w:rPr>
          <w:rFonts w:ascii="Times New Roman"/>
          <w:b w:val="false"/>
          <w:i w:val="false"/>
          <w:color w:val="000000"/>
          <w:sz w:val="28"/>
        </w:rPr>
        <w:t>
      порталда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 </w:t>
      </w:r>
    </w:p>
    <w:bookmarkEnd w:id="677"/>
    <w:bookmarkStart w:name="z714" w:id="678"/>
    <w:p>
      <w:pPr>
        <w:spacing w:after="0"/>
        <w:ind w:left="0"/>
        <w:jc w:val="both"/>
      </w:pPr>
      <w:r>
        <w:rPr>
          <w:rFonts w:ascii="Times New Roman"/>
          <w:b w:val="false"/>
          <w:i w:val="false"/>
          <w:color w:val="000000"/>
          <w:sz w:val="28"/>
        </w:rPr>
        <w:t xml:space="preserve">
      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 </w:t>
      </w:r>
    </w:p>
    <w:bookmarkEnd w:id="678"/>
    <w:bookmarkStart w:name="z715" w:id="679"/>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679"/>
    <w:bookmarkStart w:name="z716" w:id="68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680"/>
    <w:bookmarkStart w:name="z717" w:id="68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электрондық цифрлық қолтанбасы (бұдан әрі – ЭЦҚ) қойылған электрондық құжат нысанындағы сұранысының болуы негіз болады. </w:t>
      </w:r>
    </w:p>
    <w:bookmarkEnd w:id="681"/>
    <w:bookmarkStart w:name="z718" w:id="682"/>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682"/>
    <w:bookmarkStart w:name="z719" w:id="683"/>
    <w:p>
      <w:pPr>
        <w:spacing w:after="0"/>
        <w:ind w:left="0"/>
        <w:jc w:val="both"/>
      </w:pPr>
      <w:r>
        <w:rPr>
          <w:rFonts w:ascii="Times New Roman"/>
          <w:b w:val="false"/>
          <w:i w:val="false"/>
          <w:color w:val="000000"/>
          <w:sz w:val="28"/>
        </w:rPr>
        <w:t>
      1-іс-қимыл – көрсетілетін қызметті берушінің кеңсесі көрсетілетін қызметті алушының құжаттарын қабылдау мен тіркеуді жүзеге асырады. Орындалу ұзақтығы – 30 (отыз) минут;</w:t>
      </w:r>
    </w:p>
    <w:bookmarkEnd w:id="683"/>
    <w:bookmarkStart w:name="z720" w:id="684"/>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20 (жиырма) минут;</w:t>
      </w:r>
    </w:p>
    <w:bookmarkEnd w:id="684"/>
    <w:bookmarkStart w:name="z721" w:id="685"/>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қорытынды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14 (он төрт) күнтізбелік күн;</w:t>
      </w:r>
    </w:p>
    <w:bookmarkEnd w:id="685"/>
    <w:bookmarkStart w:name="z722" w:id="686"/>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көрсетілетін қызметті берушінің кеңсесіне береді. Орындалу ұзақтығы – 20 (жиырма) минут;</w:t>
      </w:r>
    </w:p>
    <w:bookmarkEnd w:id="686"/>
    <w:bookmarkStart w:name="z723" w:id="687"/>
    <w:p>
      <w:pPr>
        <w:spacing w:after="0"/>
        <w:ind w:left="0"/>
        <w:jc w:val="both"/>
      </w:pPr>
      <w:r>
        <w:rPr>
          <w:rFonts w:ascii="Times New Roman"/>
          <w:b w:val="false"/>
          <w:i w:val="false"/>
          <w:color w:val="000000"/>
          <w:sz w:val="28"/>
        </w:rPr>
        <w:t>
      5-іс-қимыл – көрсетілетін қызметті берушінің кеңсесі көрсетілетін қызметті алушыға мемлекеттік қызмет көрсету нәтижесін береді. Орындалу ұзақтығы – 30 (отыз) минут.</w:t>
      </w:r>
    </w:p>
    <w:bookmarkEnd w:id="687"/>
    <w:bookmarkStart w:name="z724" w:id="688"/>
    <w:p>
      <w:pPr>
        <w:spacing w:after="0"/>
        <w:ind w:left="0"/>
        <w:jc w:val="both"/>
      </w:pPr>
      <w:r>
        <w:rPr>
          <w:rFonts w:ascii="Times New Roman"/>
          <w:b w:val="false"/>
          <w:i w:val="false"/>
          <w:color w:val="000000"/>
          <w:sz w:val="28"/>
        </w:rPr>
        <w:t>
      Мемлекеттік қызмет көрсету мерзімі құжаттарды тапсырған сәттен бастап – 15 (он бес) күнтізбелік күн.</w:t>
      </w:r>
    </w:p>
    <w:bookmarkEnd w:id="688"/>
    <w:bookmarkStart w:name="z725" w:id="68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689"/>
    <w:bookmarkStart w:name="z726" w:id="690"/>
    <w:p>
      <w:pPr>
        <w:spacing w:after="0"/>
        <w:ind w:left="0"/>
        <w:jc w:val="both"/>
      </w:pPr>
      <w:r>
        <w:rPr>
          <w:rFonts w:ascii="Times New Roman"/>
          <w:b w:val="false"/>
          <w:i w:val="false"/>
          <w:color w:val="000000"/>
          <w:sz w:val="28"/>
        </w:rPr>
        <w:t>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w:t>
      </w:r>
    </w:p>
    <w:bookmarkEnd w:id="690"/>
    <w:bookmarkStart w:name="z727" w:id="691"/>
    <w:p>
      <w:pPr>
        <w:spacing w:after="0"/>
        <w:ind w:left="0"/>
        <w:jc w:val="both"/>
      </w:pPr>
      <w:r>
        <w:rPr>
          <w:rFonts w:ascii="Times New Roman"/>
          <w:b w:val="false"/>
          <w:i w:val="false"/>
          <w:color w:val="000000"/>
          <w:sz w:val="28"/>
        </w:rPr>
        <w:t>
      Осы Регламенттің 5-тармағында көрсетілген 3-іс-қимыл нәтижесі дайындалған қорытынды болып табылады, ол осы Регламенттің 5-тармағында көрсетілген 4-іс-қимылды, орындауды бастау үшін негіз болады.</w:t>
      </w:r>
    </w:p>
    <w:bookmarkEnd w:id="691"/>
    <w:bookmarkStart w:name="z728" w:id="692"/>
    <w:p>
      <w:pPr>
        <w:spacing w:after="0"/>
        <w:ind w:left="0"/>
        <w:jc w:val="both"/>
      </w:pPr>
      <w:r>
        <w:rPr>
          <w:rFonts w:ascii="Times New Roman"/>
          <w:b w:val="false"/>
          <w:i w:val="false"/>
          <w:color w:val="000000"/>
          <w:sz w:val="28"/>
        </w:rPr>
        <w:t>
      Осы Регламенттің 5-тармағында көрсетілген 4-іс-қимыл нәтижесі қол қойылған мемлекеттік қызмет көрсету нәтижесі болып табылады, ол осы Регламенттің 5-тармағында көрсетілген 5-іс-қимылды, орындауды бастау үшін негіз болады.</w:t>
      </w:r>
    </w:p>
    <w:bookmarkEnd w:id="692"/>
    <w:bookmarkStart w:name="z729" w:id="693"/>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көрсетілетін қызметті алушыға мемлекеттік қызмет көрсету нәтижесін беру болып табылады.</w:t>
      </w:r>
    </w:p>
    <w:bookmarkEnd w:id="693"/>
    <w:bookmarkStart w:name="z730" w:id="69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94"/>
    <w:bookmarkStart w:name="z731" w:id="69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95"/>
    <w:bookmarkStart w:name="z732" w:id="696"/>
    <w:p>
      <w:pPr>
        <w:spacing w:after="0"/>
        <w:ind w:left="0"/>
        <w:jc w:val="both"/>
      </w:pPr>
      <w:r>
        <w:rPr>
          <w:rFonts w:ascii="Times New Roman"/>
          <w:b w:val="false"/>
          <w:i w:val="false"/>
          <w:color w:val="000000"/>
          <w:sz w:val="28"/>
        </w:rPr>
        <w:t xml:space="preserve">
      1) көрсетілетін қызметті берушінің кеңсесі; </w:t>
      </w:r>
    </w:p>
    <w:bookmarkEnd w:id="696"/>
    <w:bookmarkStart w:name="z733" w:id="697"/>
    <w:p>
      <w:pPr>
        <w:spacing w:after="0"/>
        <w:ind w:left="0"/>
        <w:jc w:val="both"/>
      </w:pPr>
      <w:r>
        <w:rPr>
          <w:rFonts w:ascii="Times New Roman"/>
          <w:b w:val="false"/>
          <w:i w:val="false"/>
          <w:color w:val="000000"/>
          <w:sz w:val="28"/>
        </w:rPr>
        <w:t>
      2) көрсетілетін қызметті берушінің басшысы;</w:t>
      </w:r>
    </w:p>
    <w:bookmarkEnd w:id="697"/>
    <w:bookmarkStart w:name="z734" w:id="698"/>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698"/>
    <w:bookmarkStart w:name="z735" w:id="699"/>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699"/>
    <w:bookmarkStart w:name="z736" w:id="700"/>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құжаттарын қабылдау мен тіркеуді жүзеге асырады. Орындалу ұзақтығы – 30 (отыз) минут;</w:t>
      </w:r>
    </w:p>
    <w:bookmarkEnd w:id="700"/>
    <w:bookmarkStart w:name="z737" w:id="701"/>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20 (жиырма) минут;</w:t>
      </w:r>
    </w:p>
    <w:bookmarkEnd w:id="701"/>
    <w:bookmarkStart w:name="z738" w:id="702"/>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қойылатын талаптарға сәйкестігін тексереді, қорытынды немесе мемлекеттік қызмет көрсетуден бас тарту туралы дәлелді жауап дайындайды және көрсетілетін қызметті берушінің басшысына береді. Орындалу ұзақтығы – 14 (он төрт) күнтізбелік күн;</w:t>
      </w:r>
    </w:p>
    <w:bookmarkEnd w:id="702"/>
    <w:bookmarkStart w:name="z739" w:id="703"/>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көрсетілетін қызметті берушінің кеңсесіне береді. Орындалу ұзақтығы – 20 (жиырма) минут;</w:t>
      </w:r>
    </w:p>
    <w:bookmarkEnd w:id="703"/>
    <w:bookmarkStart w:name="z740" w:id="704"/>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Орындалу ұзақтығы – 30 (отыз) минут. </w:t>
      </w:r>
    </w:p>
    <w:bookmarkEnd w:id="704"/>
    <w:bookmarkStart w:name="z741" w:id="705"/>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705"/>
    <w:bookmarkStart w:name="z742" w:id="706"/>
    <w:p>
      <w:pPr>
        <w:spacing w:after="0"/>
        <w:ind w:left="0"/>
        <w:jc w:val="both"/>
      </w:pPr>
      <w:r>
        <w:rPr>
          <w:rFonts w:ascii="Times New Roman"/>
          <w:b w:val="false"/>
          <w:i w:val="false"/>
          <w:color w:val="000000"/>
          <w:sz w:val="28"/>
        </w:rPr>
        <w:t xml:space="preserve">
      9. Портал арқылы мемлекеттік қызмет көрсету кезінде жүгіну және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706"/>
    <w:bookmarkStart w:name="z743" w:id="707"/>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көрсетілетін қызметті алушылар үшін жүзеге асырылады);</w:t>
      </w:r>
    </w:p>
    <w:bookmarkEnd w:id="707"/>
    <w:bookmarkStart w:name="z744" w:id="708"/>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порталға енгізуі (авторландыру процесі);</w:t>
      </w:r>
    </w:p>
    <w:bookmarkEnd w:id="708"/>
    <w:bookmarkStart w:name="z745" w:id="709"/>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709"/>
    <w:bookmarkStart w:name="z746" w:id="710"/>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710"/>
    <w:bookmarkStart w:name="z747" w:id="711"/>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711"/>
    <w:bookmarkStart w:name="z748" w:id="712"/>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712"/>
    <w:bookmarkStart w:name="z749" w:id="713"/>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713"/>
    <w:bookmarkStart w:name="z750" w:id="714"/>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 -ға жолдау;</w:t>
      </w:r>
    </w:p>
    <w:bookmarkEnd w:id="714"/>
    <w:bookmarkStart w:name="z751" w:id="715"/>
    <w:p>
      <w:pPr>
        <w:spacing w:after="0"/>
        <w:ind w:left="0"/>
        <w:jc w:val="both"/>
      </w:pPr>
      <w:r>
        <w:rPr>
          <w:rFonts w:ascii="Times New Roman"/>
          <w:b w:val="false"/>
          <w:i w:val="false"/>
          <w:color w:val="000000"/>
          <w:sz w:val="28"/>
        </w:rPr>
        <w:t>
      9) 6-процесс – электрондық құжатты ЭҮАШ АЖО-ға тіркеу;</w:t>
      </w:r>
    </w:p>
    <w:bookmarkEnd w:id="715"/>
    <w:bookmarkStart w:name="z752" w:id="716"/>
    <w:p>
      <w:pPr>
        <w:spacing w:after="0"/>
        <w:ind w:left="0"/>
        <w:jc w:val="both"/>
      </w:pPr>
      <w:r>
        <w:rPr>
          <w:rFonts w:ascii="Times New Roman"/>
          <w:b w:val="false"/>
          <w:i w:val="false"/>
          <w:color w:val="000000"/>
          <w:sz w:val="28"/>
        </w:rPr>
        <w:t>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w:t>
      </w:r>
    </w:p>
    <w:bookmarkEnd w:id="716"/>
    <w:bookmarkStart w:name="z753" w:id="717"/>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w:t>
      </w:r>
    </w:p>
    <w:bookmarkEnd w:id="717"/>
    <w:bookmarkStart w:name="z754" w:id="718"/>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718"/>
    <w:bookmarkStart w:name="z755" w:id="719"/>
    <w:p>
      <w:pPr>
        <w:spacing w:after="0"/>
        <w:ind w:left="0"/>
        <w:jc w:val="both"/>
      </w:pPr>
      <w:r>
        <w:rPr>
          <w:rFonts w:ascii="Times New Roman"/>
          <w:b w:val="false"/>
          <w:i w:val="false"/>
          <w:color w:val="000000"/>
          <w:sz w:val="28"/>
        </w:rPr>
        <w:t xml:space="preserve">
      Көрсетілетін қызметті беруші арқылы қадамдық іс-қимылдар мен шешімдер: </w:t>
      </w:r>
    </w:p>
    <w:bookmarkEnd w:id="719"/>
    <w:bookmarkStart w:name="z756" w:id="720"/>
    <w:p>
      <w:pPr>
        <w:spacing w:after="0"/>
        <w:ind w:left="0"/>
        <w:jc w:val="both"/>
      </w:pPr>
      <w:r>
        <w:rPr>
          <w:rFonts w:ascii="Times New Roman"/>
          <w:b w:val="false"/>
          <w:i w:val="false"/>
          <w:color w:val="000000"/>
          <w:sz w:val="28"/>
        </w:rPr>
        <w:t xml:space="preserve">
      1) 1-процесс – мемлекеттік қызмет көрсету үшін көрсетілетін қызметті беруші қызметкерінің ЭҮАШ АЖ АЖО-ға логин мен парольді енгізуі (авторландыру процесі); </w:t>
      </w:r>
    </w:p>
    <w:bookmarkEnd w:id="720"/>
    <w:bookmarkStart w:name="z757" w:id="721"/>
    <w:p>
      <w:pPr>
        <w:spacing w:after="0"/>
        <w:ind w:left="0"/>
        <w:jc w:val="both"/>
      </w:pPr>
      <w:r>
        <w:rPr>
          <w:rFonts w:ascii="Times New Roman"/>
          <w:b w:val="false"/>
          <w:i w:val="false"/>
          <w:color w:val="000000"/>
          <w:sz w:val="28"/>
        </w:rPr>
        <w:t xml:space="preserve">
      2) 1-шарт – көрсетілетін қызметті берушінің тіркелген қызметкері туралы деректердің дұрыстығын логин мен пароль арқылы ЭҮАШ АЖ АЖО-да тексеру; </w:t>
      </w:r>
    </w:p>
    <w:bookmarkEnd w:id="721"/>
    <w:bookmarkStart w:name="z758" w:id="722"/>
    <w:p>
      <w:pPr>
        <w:spacing w:after="0"/>
        <w:ind w:left="0"/>
        <w:jc w:val="both"/>
      </w:pPr>
      <w:r>
        <w:rPr>
          <w:rFonts w:ascii="Times New Roman"/>
          <w:b w:val="false"/>
          <w:i w:val="false"/>
          <w:color w:val="000000"/>
          <w:sz w:val="28"/>
        </w:rPr>
        <w:t>
      3) 2-процесс – көрсетілетін қызметті беруші қызметкерінің деректеріндегі бұзушылықтардың болуына байланысты авторландырудан бас тарту туралы ЭҮАШ АЖ АЖО хабарлама қалыптастыру;</w:t>
      </w:r>
    </w:p>
    <w:bookmarkEnd w:id="722"/>
    <w:bookmarkStart w:name="z759" w:id="723"/>
    <w:p>
      <w:pPr>
        <w:spacing w:after="0"/>
        <w:ind w:left="0"/>
        <w:jc w:val="both"/>
      </w:pPr>
      <w:r>
        <w:rPr>
          <w:rFonts w:ascii="Times New Roman"/>
          <w:b w:val="false"/>
          <w:i w:val="false"/>
          <w:color w:val="000000"/>
          <w:sz w:val="28"/>
        </w:rPr>
        <w:t xml:space="preserve">
      4) 3-процесс – ЭҮАШ АЖ АЖО-да авторландыру; </w:t>
      </w:r>
    </w:p>
    <w:bookmarkEnd w:id="723"/>
    <w:bookmarkStart w:name="z760" w:id="724"/>
    <w:p>
      <w:pPr>
        <w:spacing w:after="0"/>
        <w:ind w:left="0"/>
        <w:jc w:val="both"/>
      </w:pPr>
      <w:r>
        <w:rPr>
          <w:rFonts w:ascii="Times New Roman"/>
          <w:b w:val="false"/>
          <w:i w:val="false"/>
          <w:color w:val="000000"/>
          <w:sz w:val="28"/>
        </w:rPr>
        <w:t xml:space="preserve">
      5) 4-процесс – көрсетілетін қызметті берушінің қызметті таңдауы, мемлекеттік қызмет көрсету үшін сұрату нысанын экранға шығаруы және көрсетілетін қызметті берушінің оның құрылымы мен форматтық талаптарын ескере отырып нысанды толтыруы (деректерді енгізу); </w:t>
      </w:r>
    </w:p>
    <w:bookmarkEnd w:id="724"/>
    <w:bookmarkStart w:name="z761" w:id="725"/>
    <w:p>
      <w:pPr>
        <w:spacing w:after="0"/>
        <w:ind w:left="0"/>
        <w:jc w:val="both"/>
      </w:pPr>
      <w:r>
        <w:rPr>
          <w:rFonts w:ascii="Times New Roman"/>
          <w:b w:val="false"/>
          <w:i w:val="false"/>
          <w:color w:val="000000"/>
          <w:sz w:val="28"/>
        </w:rPr>
        <w:t>
      6) 5-процесс – көрсетілетін қызметті алушы туралы деректерге сұратуды ЖТ МДБ-ға жолдау;</w:t>
      </w:r>
    </w:p>
    <w:bookmarkEnd w:id="725"/>
    <w:bookmarkStart w:name="z762" w:id="726"/>
    <w:p>
      <w:pPr>
        <w:spacing w:after="0"/>
        <w:ind w:left="0"/>
        <w:jc w:val="both"/>
      </w:pPr>
      <w:r>
        <w:rPr>
          <w:rFonts w:ascii="Times New Roman"/>
          <w:b w:val="false"/>
          <w:i w:val="false"/>
          <w:color w:val="000000"/>
          <w:sz w:val="28"/>
        </w:rPr>
        <w:t xml:space="preserve">
      7) 6-процесс – көрсетілетін қызметті алушының деректерін өңдеу, соның ішінде оның өтінішін қарау; </w:t>
      </w:r>
    </w:p>
    <w:bookmarkEnd w:id="726"/>
    <w:bookmarkStart w:name="z763" w:id="727"/>
    <w:p>
      <w:pPr>
        <w:spacing w:after="0"/>
        <w:ind w:left="0"/>
        <w:jc w:val="both"/>
      </w:pPr>
      <w:r>
        <w:rPr>
          <w:rFonts w:ascii="Times New Roman"/>
          <w:b w:val="false"/>
          <w:i w:val="false"/>
          <w:color w:val="000000"/>
          <w:sz w:val="28"/>
        </w:rPr>
        <w:t xml:space="preserve">
      8) 2-шарт – көрсетілетін қызметті алушы деректерінің түпнұсқалығын ЭҮАШ АЖ АЖО-да тексеру; </w:t>
      </w:r>
    </w:p>
    <w:bookmarkEnd w:id="727"/>
    <w:bookmarkStart w:name="z764" w:id="728"/>
    <w:p>
      <w:pPr>
        <w:spacing w:after="0"/>
        <w:ind w:left="0"/>
        <w:jc w:val="both"/>
      </w:pPr>
      <w:r>
        <w:rPr>
          <w:rFonts w:ascii="Times New Roman"/>
          <w:b w:val="false"/>
          <w:i w:val="false"/>
          <w:color w:val="000000"/>
          <w:sz w:val="28"/>
        </w:rPr>
        <w:t xml:space="preserve">
      9) 7-процесс – көрсетілетін қызметті алушының құжаттарындағы бұзушылықтардың болуына байланысты, сұратып отырған мемлекеттік қызмет көрсетуден бас тарту туралы хабарлама қалыптастыру; </w:t>
      </w:r>
    </w:p>
    <w:bookmarkEnd w:id="728"/>
    <w:bookmarkStart w:name="z765" w:id="729"/>
    <w:p>
      <w:pPr>
        <w:spacing w:after="0"/>
        <w:ind w:left="0"/>
        <w:jc w:val="both"/>
      </w:pPr>
      <w:r>
        <w:rPr>
          <w:rFonts w:ascii="Times New Roman"/>
          <w:b w:val="false"/>
          <w:i w:val="false"/>
          <w:color w:val="000000"/>
          <w:sz w:val="28"/>
        </w:rPr>
        <w:t>
      10) 8-процесс – көрсетілетін қызметті алушының мемлекеттік қызмет көрсету нәтижесін алуы.</w:t>
      </w:r>
    </w:p>
    <w:bookmarkEnd w:id="729"/>
    <w:bookmarkStart w:name="z766" w:id="730"/>
    <w:p>
      <w:pPr>
        <w:spacing w:after="0"/>
        <w:ind w:left="0"/>
        <w:jc w:val="both"/>
      </w:pPr>
      <w:r>
        <w:rPr>
          <w:rFonts w:ascii="Times New Roman"/>
          <w:b w:val="false"/>
          <w:i w:val="false"/>
          <w:color w:val="000000"/>
          <w:sz w:val="28"/>
        </w:rPr>
        <w:t xml:space="preserve">
      10.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сонымен қатар көрсетілетін қызметті көрсету процесінде ақпараттың жүйелерді пайдалану тәртібінің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w:t>
      </w:r>
    </w:p>
    <w:bookmarkEnd w:id="730"/>
    <w:bookmarkStart w:name="z767" w:id="731"/>
    <w:p>
      <w:pPr>
        <w:spacing w:after="0"/>
        <w:ind w:left="0"/>
        <w:jc w:val="both"/>
      </w:pPr>
      <w:r>
        <w:rPr>
          <w:rFonts w:ascii="Times New Roman"/>
          <w:b w:val="false"/>
          <w:i w:val="false"/>
          <w:color w:val="000000"/>
          <w:sz w:val="28"/>
        </w:rPr>
        <w:t>
      Ескерту:</w:t>
      </w:r>
    </w:p>
    <w:bookmarkEnd w:id="731"/>
    <w:bookmarkStart w:name="z768" w:id="732"/>
    <w:p>
      <w:pPr>
        <w:spacing w:after="0"/>
        <w:ind w:left="0"/>
        <w:jc w:val="both"/>
      </w:pPr>
      <w:r>
        <w:rPr>
          <w:rFonts w:ascii="Times New Roman"/>
          <w:b w:val="false"/>
          <w:i w:val="false"/>
          <w:color w:val="000000"/>
          <w:sz w:val="28"/>
        </w:rPr>
        <w:t>
      Аббревиатуралардың толық жазылуы:</w:t>
      </w:r>
    </w:p>
    <w:bookmarkEnd w:id="732"/>
    <w:bookmarkStart w:name="z769" w:id="733"/>
    <w:p>
      <w:pPr>
        <w:spacing w:after="0"/>
        <w:ind w:left="0"/>
        <w:jc w:val="both"/>
      </w:pPr>
      <w:r>
        <w:rPr>
          <w:rFonts w:ascii="Times New Roman"/>
          <w:b w:val="false"/>
          <w:i w:val="false"/>
          <w:color w:val="000000"/>
          <w:sz w:val="28"/>
        </w:rPr>
        <w:t>
      АЖ – ақпараттық жүйеАЖО – автоматтандырылған жұмыс орныЖТ МДБ – "Жеке тұлғалар" мемлекеттік деректер базасыЖАО – жергілікті атқарушы орган</w:t>
      </w:r>
    </w:p>
    <w:bookmarkEnd w:id="733"/>
    <w:bookmarkStart w:name="z770" w:id="734"/>
    <w:p>
      <w:pPr>
        <w:spacing w:after="0"/>
        <w:ind w:left="0"/>
        <w:jc w:val="both"/>
      </w:pPr>
      <w:r>
        <w:rPr>
          <w:rFonts w:ascii="Times New Roman"/>
          <w:b w:val="false"/>
          <w:i w:val="false"/>
          <w:color w:val="000000"/>
          <w:sz w:val="28"/>
        </w:rPr>
        <w:t>
      ЖСН – жеке сәйкестендіру нөміріЭҮАШ – "электрондық үкіметтің" аймақтық шлюзі</w:t>
      </w:r>
    </w:p>
    <w:bookmarkEnd w:id="734"/>
    <w:bookmarkStart w:name="z771" w:id="735"/>
    <w:p>
      <w:pPr>
        <w:spacing w:after="0"/>
        <w:ind w:left="0"/>
        <w:jc w:val="both"/>
      </w:pPr>
      <w:r>
        <w:rPr>
          <w:rFonts w:ascii="Times New Roman"/>
          <w:b w:val="false"/>
          <w:i w:val="false"/>
          <w:color w:val="000000"/>
          <w:sz w:val="28"/>
        </w:rPr>
        <w:t>
      ЭҮШ – "электрондық үкімет" шлюзі</w:t>
      </w:r>
    </w:p>
    <w:bookmarkEnd w:id="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w:t>
            </w:r>
            <w:r>
              <w:br/>
            </w:r>
            <w:r>
              <w:rPr>
                <w:rFonts w:ascii="Times New Roman"/>
                <w:b w:val="false"/>
                <w:i w:val="false"/>
                <w:color w:val="000000"/>
                <w:sz w:val="20"/>
              </w:rPr>
              <w:t xml:space="preserve">білдірген </w:t>
            </w:r>
            <w:r>
              <w:br/>
            </w:r>
            <w:r>
              <w:rPr>
                <w:rFonts w:ascii="Times New Roman"/>
                <w:b w:val="false"/>
                <w:i w:val="false"/>
                <w:color w:val="000000"/>
                <w:sz w:val="20"/>
              </w:rPr>
              <w:t xml:space="preserve">адамдарды есепке қою"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 xml:space="preserve">регламентіне 1 қосымша </w:t>
            </w:r>
          </w:p>
        </w:tc>
      </w:tr>
    </w:tbl>
    <w:bookmarkStart w:name="z773" w:id="736"/>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736"/>
    <w:bookmarkStart w:name="z774"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78105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5" w:id="738"/>
    <w:p>
      <w:pPr>
        <w:spacing w:after="0"/>
        <w:ind w:left="0"/>
        <w:jc w:val="left"/>
      </w:pPr>
      <w:r>
        <w:rPr>
          <w:rFonts w:ascii="Times New Roman"/>
          <w:b/>
          <w:i w:val="false"/>
          <w:color w:val="000000"/>
        </w:rPr>
        <w:t xml:space="preserve"> Шартты белгілер:</w:t>
      </w:r>
    </w:p>
    <w:bookmarkEnd w:id="738"/>
    <w:bookmarkStart w:name="z776" w:id="739"/>
    <w:p>
      <w:pPr>
        <w:spacing w:after="0"/>
        <w:ind w:left="0"/>
        <w:jc w:val="both"/>
      </w:pPr>
      <w:r>
        <w:rPr>
          <w:rFonts w:ascii="Times New Roman"/>
          <w:b w:val="false"/>
          <w:i w:val="false"/>
          <w:color w:val="000000"/>
          <w:sz w:val="28"/>
        </w:rPr>
        <w:t xml:space="preserve">
      </w:t>
      </w:r>
    </w:p>
    <w:bookmarkEnd w:id="739"/>
    <w:p>
      <w:pPr>
        <w:spacing w:after="0"/>
        <w:ind w:left="0"/>
        <w:jc w:val="both"/>
      </w:pPr>
      <w:r>
        <w:drawing>
          <wp:inline distT="0" distB="0" distL="0" distR="0">
            <wp:extent cx="58928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8928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 асырап алуға тілек </w:t>
            </w:r>
            <w:r>
              <w:br/>
            </w:r>
            <w:r>
              <w:rPr>
                <w:rFonts w:ascii="Times New Roman"/>
                <w:b w:val="false"/>
                <w:i w:val="false"/>
                <w:color w:val="000000"/>
                <w:sz w:val="20"/>
              </w:rPr>
              <w:t xml:space="preserve">білдірген </w:t>
            </w:r>
            <w:r>
              <w:br/>
            </w:r>
            <w:r>
              <w:rPr>
                <w:rFonts w:ascii="Times New Roman"/>
                <w:b w:val="false"/>
                <w:i w:val="false"/>
                <w:color w:val="000000"/>
                <w:sz w:val="20"/>
              </w:rPr>
              <w:t xml:space="preserve">адамдарды есепке қою"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778" w:id="740"/>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 мемлекеттік қызмет көрсету бизнес-процестерінің анықтамалығы</w:t>
      </w:r>
    </w:p>
    <w:bookmarkEnd w:id="740"/>
    <w:bookmarkStart w:name="z779" w:id="741"/>
    <w:p>
      <w:pPr>
        <w:spacing w:after="0"/>
        <w:ind w:left="0"/>
        <w:jc w:val="both"/>
      </w:pPr>
      <w:r>
        <w:rPr>
          <w:rFonts w:ascii="Times New Roman"/>
          <w:b w:val="false"/>
          <w:i w:val="false"/>
          <w:color w:val="000000"/>
          <w:sz w:val="28"/>
        </w:rPr>
        <w:t xml:space="preserve">
      </w:t>
      </w:r>
    </w:p>
    <w:bookmarkEnd w:id="741"/>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0" w:id="742"/>
    <w:p>
      <w:pPr>
        <w:spacing w:after="0"/>
        <w:ind w:left="0"/>
        <w:jc w:val="left"/>
      </w:pPr>
      <w:r>
        <w:rPr>
          <w:rFonts w:ascii="Times New Roman"/>
          <w:b/>
          <w:i w:val="false"/>
          <w:color w:val="000000"/>
        </w:rPr>
        <w:t xml:space="preserve"> Портал арқылы мемлекеттік қызмет көрсету кезінде мемлекеттік қызмет көрсету бизнес-процестерінің анықтамалығы</w:t>
      </w:r>
    </w:p>
    <w:bookmarkEnd w:id="742"/>
    <w:bookmarkStart w:name="z781"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2" w:id="744"/>
    <w:p>
      <w:pPr>
        <w:spacing w:after="0"/>
        <w:ind w:left="0"/>
        <w:jc w:val="left"/>
      </w:pPr>
      <w:r>
        <w:rPr>
          <w:rFonts w:ascii="Times New Roman"/>
          <w:b/>
          <w:i w:val="false"/>
          <w:color w:val="000000"/>
        </w:rPr>
        <w:t xml:space="preserve"> Шартты белгілер:</w:t>
      </w:r>
    </w:p>
    <w:bookmarkEnd w:id="744"/>
    <w:bookmarkStart w:name="z783" w:id="745"/>
    <w:p>
      <w:pPr>
        <w:spacing w:after="0"/>
        <w:ind w:left="0"/>
        <w:jc w:val="both"/>
      </w:pPr>
      <w:r>
        <w:rPr>
          <w:rFonts w:ascii="Times New Roman"/>
          <w:b w:val="false"/>
          <w:i w:val="false"/>
          <w:color w:val="000000"/>
          <w:sz w:val="28"/>
        </w:rPr>
        <w:t xml:space="preserve">
      </w:t>
      </w:r>
    </w:p>
    <w:bookmarkEnd w:id="745"/>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10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xml:space="preserve">№ 225 қаулысымен </w:t>
            </w:r>
            <w:r>
              <w:br/>
            </w:r>
            <w:r>
              <w:rPr>
                <w:rFonts w:ascii="Times New Roman"/>
                <w:b w:val="false"/>
                <w:i w:val="false"/>
                <w:color w:val="000000"/>
                <w:sz w:val="20"/>
              </w:rPr>
              <w:t>бекітілген</w:t>
            </w:r>
          </w:p>
        </w:tc>
      </w:tr>
    </w:tbl>
    <w:bookmarkStart w:name="z786" w:id="746"/>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bookmarkEnd w:id="746"/>
    <w:bookmarkStart w:name="z787" w:id="747"/>
    <w:p>
      <w:pPr>
        <w:spacing w:after="0"/>
        <w:ind w:left="0"/>
        <w:jc w:val="left"/>
      </w:pPr>
      <w:r>
        <w:rPr>
          <w:rFonts w:ascii="Times New Roman"/>
          <w:b/>
          <w:i w:val="false"/>
          <w:color w:val="000000"/>
        </w:rPr>
        <w:t xml:space="preserve"> 1. Жалпы ережелер</w:t>
      </w:r>
    </w:p>
    <w:bookmarkEnd w:id="747"/>
    <w:bookmarkStart w:name="z788" w:id="748"/>
    <w:p>
      <w:pPr>
        <w:spacing w:after="0"/>
        <w:ind w:left="0"/>
        <w:jc w:val="both"/>
      </w:pPr>
      <w:r>
        <w:rPr>
          <w:rFonts w:ascii="Times New Roman"/>
          <w:b w:val="false"/>
          <w:i w:val="false"/>
          <w:color w:val="000000"/>
          <w:sz w:val="28"/>
        </w:rPr>
        <w:t>
      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p>
    <w:bookmarkEnd w:id="748"/>
    <w:bookmarkStart w:name="z789" w:id="749"/>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749"/>
    <w:bookmarkStart w:name="z790" w:id="750"/>
    <w:p>
      <w:pPr>
        <w:spacing w:after="0"/>
        <w:ind w:left="0"/>
        <w:jc w:val="both"/>
      </w:pPr>
      <w:r>
        <w:rPr>
          <w:rFonts w:ascii="Times New Roman"/>
          <w:b w:val="false"/>
          <w:i w:val="false"/>
          <w:color w:val="000000"/>
          <w:sz w:val="28"/>
        </w:rPr>
        <w:t xml:space="preserve">
      1) көрсетілетін қызметті берушінің кеңсесі; </w:t>
      </w:r>
    </w:p>
    <w:bookmarkEnd w:id="750"/>
    <w:bookmarkStart w:name="z791" w:id="751"/>
    <w:p>
      <w:pPr>
        <w:spacing w:after="0"/>
        <w:ind w:left="0"/>
        <w:jc w:val="both"/>
      </w:pPr>
      <w:r>
        <w:rPr>
          <w:rFonts w:ascii="Times New Roman"/>
          <w:b w:val="false"/>
          <w:i w:val="false"/>
          <w:color w:val="000000"/>
          <w:sz w:val="28"/>
        </w:rPr>
        <w:t xml:space="preserve">
      2) "электрондық үкіметтің" www.egov.kz веб-порталы (бұдан әрі – портал) арқылы жүзеге асырылады. </w:t>
      </w:r>
    </w:p>
    <w:bookmarkEnd w:id="751"/>
    <w:bookmarkStart w:name="z792" w:id="752"/>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жүзінде.</w:t>
      </w:r>
    </w:p>
    <w:bookmarkEnd w:id="752"/>
    <w:bookmarkStart w:name="z793" w:id="753"/>
    <w:p>
      <w:pPr>
        <w:spacing w:after="0"/>
        <w:ind w:left="0"/>
        <w:jc w:val="both"/>
      </w:pPr>
      <w:r>
        <w:rPr>
          <w:rFonts w:ascii="Times New Roman"/>
          <w:b w:val="false"/>
          <w:i w:val="false"/>
          <w:color w:val="000000"/>
          <w:sz w:val="28"/>
        </w:rPr>
        <w:t xml:space="preserve">
      3. Мемлекеттік қызмет көрсетудің нәтижесі – Қазақстан Республикасы Білім және ғылым министрінің 2016 жылғы 24 наурыздағы № 210 (Нормативтік құқықтық актілерді мемлекеттік тіркеу тізілімінде тіркелген нөмірі 13670) бұйрығымен бекітілген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 туралы 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p>
    <w:bookmarkEnd w:id="753"/>
    <w:bookmarkStart w:name="z794" w:id="754"/>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End w:id="754"/>
    <w:bookmarkStart w:name="z795" w:id="755"/>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 үшін қағаз жеткізгіште өтініш берген жағдайда мемлекеттік қызмет көрсету нәтижесі электрондық форматта ресімделеді, қағазға басып шығарылады, көрсетілетін қызметті берушінің уәкілетті тұлғасының қолымен және мөрімен расталады.</w:t>
      </w:r>
    </w:p>
    <w:bookmarkEnd w:id="755"/>
    <w:bookmarkStart w:name="z796" w:id="756"/>
    <w:p>
      <w:pPr>
        <w:spacing w:after="0"/>
        <w:ind w:left="0"/>
        <w:jc w:val="both"/>
      </w:pPr>
      <w:r>
        <w:rPr>
          <w:rFonts w:ascii="Times New Roman"/>
          <w:b w:val="false"/>
          <w:i w:val="false"/>
          <w:color w:val="000000"/>
          <w:sz w:val="28"/>
        </w:rPr>
        <w:t>
      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bookmarkEnd w:id="756"/>
    <w:bookmarkStart w:name="z797" w:id="75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57"/>
    <w:bookmarkStart w:name="z798" w:id="758"/>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белгіленген нысандағы өтінішінің және құжаттарының немесе көрсетілетін қызметті алушының ЭЦҚ-мен қол қойылған электрондық құжат нысанындағы сұратуының болуы негіз болады.</w:t>
      </w:r>
    </w:p>
    <w:bookmarkEnd w:id="758"/>
    <w:bookmarkStart w:name="z799" w:id="759"/>
    <w:p>
      <w:pPr>
        <w:spacing w:after="0"/>
        <w:ind w:left="0"/>
        <w:jc w:val="both"/>
      </w:pPr>
      <w:r>
        <w:rPr>
          <w:rFonts w:ascii="Times New Roman"/>
          <w:b w:val="false"/>
          <w:i w:val="false"/>
          <w:color w:val="000000"/>
          <w:sz w:val="28"/>
        </w:rPr>
        <w:t>
      5. Мемлекеттік қызмет көрсету процесінің құрамына кіретін рәсімдердің (іс-қимылдардың) мазмұны, орындалу ұзақтығы:</w:t>
      </w:r>
    </w:p>
    <w:bookmarkEnd w:id="759"/>
    <w:bookmarkStart w:name="z800" w:id="760"/>
    <w:p>
      <w:pPr>
        <w:spacing w:after="0"/>
        <w:ind w:left="0"/>
        <w:jc w:val="both"/>
      </w:pPr>
      <w:r>
        <w:rPr>
          <w:rFonts w:ascii="Times New Roman"/>
          <w:b w:val="false"/>
          <w:i w:val="false"/>
          <w:color w:val="000000"/>
          <w:sz w:val="28"/>
        </w:rPr>
        <w:t>
      1-іс-қимыл –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p>
    <w:bookmarkEnd w:id="760"/>
    <w:bookmarkStart w:name="z801" w:id="761"/>
    <w:p>
      <w:pPr>
        <w:spacing w:after="0"/>
        <w:ind w:left="0"/>
        <w:jc w:val="both"/>
      </w:pPr>
      <w:r>
        <w:rPr>
          <w:rFonts w:ascii="Times New Roman"/>
          <w:b w:val="false"/>
          <w:i w:val="false"/>
          <w:color w:val="000000"/>
          <w:sz w:val="28"/>
        </w:rPr>
        <w:t>
      2-іс-қимыл –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761"/>
    <w:bookmarkStart w:name="z802" w:id="762"/>
    <w:p>
      <w:pPr>
        <w:spacing w:after="0"/>
        <w:ind w:left="0"/>
        <w:jc w:val="both"/>
      </w:pPr>
      <w:r>
        <w:rPr>
          <w:rFonts w:ascii="Times New Roman"/>
          <w:b w:val="false"/>
          <w:i w:val="false"/>
          <w:color w:val="000000"/>
          <w:sz w:val="28"/>
        </w:rPr>
        <w:t>
      3-іс-қимыл – көрсетілетін қызметті берушінің қызметкері құжаттардың Стандарттың 9-тармағында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9 (тоғыз) жұмыс күні;</w:t>
      </w:r>
    </w:p>
    <w:bookmarkEnd w:id="762"/>
    <w:bookmarkStart w:name="z803" w:id="763"/>
    <w:p>
      <w:pPr>
        <w:spacing w:after="0"/>
        <w:ind w:left="0"/>
        <w:jc w:val="both"/>
      </w:pPr>
      <w:r>
        <w:rPr>
          <w:rFonts w:ascii="Times New Roman"/>
          <w:b w:val="false"/>
          <w:i w:val="false"/>
          <w:color w:val="000000"/>
          <w:sz w:val="28"/>
        </w:rPr>
        <w:t>
      4-іс-қимыл –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763"/>
    <w:bookmarkStart w:name="z804" w:id="764"/>
    <w:p>
      <w:pPr>
        <w:spacing w:after="0"/>
        <w:ind w:left="0"/>
        <w:jc w:val="both"/>
      </w:pPr>
      <w:r>
        <w:rPr>
          <w:rFonts w:ascii="Times New Roman"/>
          <w:b w:val="false"/>
          <w:i w:val="false"/>
          <w:color w:val="000000"/>
          <w:sz w:val="28"/>
        </w:rPr>
        <w:t xml:space="preserve">
      5-іс-қимыл – көрсетілетін қызметті берушінің кеңсесі көрсетілетін қызметті алушыға мемлекеттік қызмет көрсету нәтижесін береді. Орындалу ұзақтығы – 15 (он бес) минут. </w:t>
      </w:r>
    </w:p>
    <w:bookmarkEnd w:id="764"/>
    <w:bookmarkStart w:name="z805" w:id="765"/>
    <w:p>
      <w:pPr>
        <w:spacing w:after="0"/>
        <w:ind w:left="0"/>
        <w:jc w:val="both"/>
      </w:pPr>
      <w:r>
        <w:rPr>
          <w:rFonts w:ascii="Times New Roman"/>
          <w:b w:val="false"/>
          <w:i w:val="false"/>
          <w:color w:val="000000"/>
          <w:sz w:val="28"/>
        </w:rPr>
        <w:t>
      Мемлекеттік қызмет көрсету мерзімі көрсетілетін қызметті берушіге және портал арқылы өтініш берген кезде – 10 (он) жұмыс күні.</w:t>
      </w:r>
    </w:p>
    <w:bookmarkEnd w:id="765"/>
    <w:bookmarkStart w:name="z806" w:id="766"/>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766"/>
    <w:bookmarkStart w:name="z807" w:id="767"/>
    <w:p>
      <w:pPr>
        <w:spacing w:after="0"/>
        <w:ind w:left="0"/>
        <w:jc w:val="both"/>
      </w:pPr>
      <w:r>
        <w:rPr>
          <w:rFonts w:ascii="Times New Roman"/>
          <w:b w:val="false"/>
          <w:i w:val="false"/>
          <w:color w:val="000000"/>
          <w:sz w:val="28"/>
        </w:rPr>
        <w:t xml:space="preserve">
      Осы Регламенттің 5-тармағында көрсетілген 2-іс-қимыл нәтижесі көрсетілетін қызметті беруші басшысының бұрыштамасы қойылған құжаттар болып табылады, олар осы Регламенттің 5-тармағында көрсетілген 3-іс-қимылды орындауды бастау үшін негіз болады. </w:t>
      </w:r>
    </w:p>
    <w:bookmarkEnd w:id="767"/>
    <w:bookmarkStart w:name="z808" w:id="768"/>
    <w:p>
      <w:pPr>
        <w:spacing w:after="0"/>
        <w:ind w:left="0"/>
        <w:jc w:val="both"/>
      </w:pPr>
      <w:r>
        <w:rPr>
          <w:rFonts w:ascii="Times New Roman"/>
          <w:b w:val="false"/>
          <w:i w:val="false"/>
          <w:color w:val="000000"/>
          <w:sz w:val="28"/>
        </w:rPr>
        <w:t xml:space="preserve">
      Осы Регламенттің 5-тармағында көрсетілген 3-іс-қимыл нәтижесі дайындалған шешім немесе мемлекеттік қызмет көрсетуден бас тарту туралы дәлелді жауап болып табылады, ол осы Регламенттің 5-тармағында көрсетілген 4-іс-қимылды орындауды бастау үшін негіз болады. </w:t>
      </w:r>
    </w:p>
    <w:bookmarkEnd w:id="768"/>
    <w:bookmarkStart w:name="z809" w:id="769"/>
    <w:p>
      <w:pPr>
        <w:spacing w:after="0"/>
        <w:ind w:left="0"/>
        <w:jc w:val="both"/>
      </w:pPr>
      <w:r>
        <w:rPr>
          <w:rFonts w:ascii="Times New Roman"/>
          <w:b w:val="false"/>
          <w:i w:val="false"/>
          <w:color w:val="000000"/>
          <w:sz w:val="28"/>
        </w:rPr>
        <w:t>
      Осы Регламенттің 5-тармағында көрсетілген 4-іс-қимыл нәтижесі көрсетілетін қызметті беруші басшысының қолы қойылған мемлекеттік қызмет көрсету нәтижесі болып табылады, ол осы Регламенттің 5-тармағында көрсетілген 5-іс-қимылды орындауды бастау үшін негіз болады.</w:t>
      </w:r>
    </w:p>
    <w:bookmarkEnd w:id="769"/>
    <w:bookmarkStart w:name="z810" w:id="770"/>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көрсетілетін қызметті алушыға мемлекеттік қызмет нәтижесін беру болып табылады. </w:t>
      </w:r>
    </w:p>
    <w:bookmarkEnd w:id="770"/>
    <w:bookmarkStart w:name="z811" w:id="77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71"/>
    <w:bookmarkStart w:name="z812" w:id="77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72"/>
    <w:bookmarkStart w:name="z813" w:id="773"/>
    <w:p>
      <w:pPr>
        <w:spacing w:after="0"/>
        <w:ind w:left="0"/>
        <w:jc w:val="both"/>
      </w:pPr>
      <w:r>
        <w:rPr>
          <w:rFonts w:ascii="Times New Roman"/>
          <w:b w:val="false"/>
          <w:i w:val="false"/>
          <w:color w:val="000000"/>
          <w:sz w:val="28"/>
        </w:rPr>
        <w:t xml:space="preserve">
      1) көрсетілетін қызметті берушінің кеңсесі; </w:t>
      </w:r>
    </w:p>
    <w:bookmarkEnd w:id="773"/>
    <w:bookmarkStart w:name="z814" w:id="774"/>
    <w:p>
      <w:pPr>
        <w:spacing w:after="0"/>
        <w:ind w:left="0"/>
        <w:jc w:val="both"/>
      </w:pPr>
      <w:r>
        <w:rPr>
          <w:rFonts w:ascii="Times New Roman"/>
          <w:b w:val="false"/>
          <w:i w:val="false"/>
          <w:color w:val="000000"/>
          <w:sz w:val="28"/>
        </w:rPr>
        <w:t>
      2) көрсетілетін қызметті берушінің басшысы;</w:t>
      </w:r>
    </w:p>
    <w:bookmarkEnd w:id="774"/>
    <w:bookmarkStart w:name="z815" w:id="775"/>
    <w:p>
      <w:pPr>
        <w:spacing w:after="0"/>
        <w:ind w:left="0"/>
        <w:jc w:val="both"/>
      </w:pPr>
      <w:r>
        <w:rPr>
          <w:rFonts w:ascii="Times New Roman"/>
          <w:b w:val="false"/>
          <w:i w:val="false"/>
          <w:color w:val="000000"/>
          <w:sz w:val="28"/>
        </w:rPr>
        <w:t xml:space="preserve">
      3) көрсетілетін қызметті берушінің қызметкері. </w:t>
      </w:r>
    </w:p>
    <w:bookmarkEnd w:id="775"/>
    <w:bookmarkStart w:name="z816" w:id="776"/>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776"/>
    <w:bookmarkStart w:name="z817" w:id="777"/>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құжаттарын қабылдау мен тіркеуді жүзеге асырады. Орындалу ұзақтығы – 15 (он бес) минут;</w:t>
      </w:r>
    </w:p>
    <w:bookmarkEnd w:id="777"/>
    <w:bookmarkStart w:name="z818" w:id="778"/>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оларды орындау үшін көрсетілетін қызметті берушінің қызметкеріне береді. Орындалу ұзақтығы – 15 (он бес) минут;</w:t>
      </w:r>
    </w:p>
    <w:bookmarkEnd w:id="778"/>
    <w:bookmarkStart w:name="z819" w:id="779"/>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9-тармағында көзделген қойылатын талаптарға сәйкестігін тексереді, шешім немесе мемлекеттік қызмет көрсетуден бас тарту туралы дәлелді жауап дайындайды, көрсетілетін қызметті берушінің басшысына береді. Орындалу ұзақтығы – 9 (тоғыз) жұмыс күні; </w:t>
      </w:r>
    </w:p>
    <w:bookmarkEnd w:id="779"/>
    <w:bookmarkStart w:name="z820" w:id="780"/>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нәтижесіне қол қояды және оны көрсетілетін қызметті берушінің кеңсесіне береді. Орындалу ұзақтығы – 15 (он бес) минут;</w:t>
      </w:r>
    </w:p>
    <w:bookmarkEnd w:id="780"/>
    <w:bookmarkStart w:name="z821" w:id="781"/>
    <w:p>
      <w:pPr>
        <w:spacing w:after="0"/>
        <w:ind w:left="0"/>
        <w:jc w:val="both"/>
      </w:pPr>
      <w:r>
        <w:rPr>
          <w:rFonts w:ascii="Times New Roman"/>
          <w:b w:val="false"/>
          <w:i w:val="false"/>
          <w:color w:val="000000"/>
          <w:sz w:val="28"/>
        </w:rPr>
        <w:t xml:space="preserve">
      5) көрсетілетін қызметті берушінің кеңсесі көрсетілетін қызметті алушыға мемлекеттік қызмет көрсету нәтижесін береді. Орындалу ұзақтығы – 15 (он бес) минут. </w:t>
      </w:r>
    </w:p>
    <w:bookmarkEnd w:id="781"/>
    <w:bookmarkStart w:name="z822" w:id="782"/>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782"/>
    <w:bookmarkStart w:name="z823" w:id="783"/>
    <w:p>
      <w:pPr>
        <w:spacing w:after="0"/>
        <w:ind w:left="0"/>
        <w:jc w:val="both"/>
      </w:pPr>
      <w:r>
        <w:rPr>
          <w:rFonts w:ascii="Times New Roman"/>
          <w:b w:val="false"/>
          <w:i w:val="false"/>
          <w:color w:val="000000"/>
          <w:sz w:val="28"/>
        </w:rPr>
        <w:t>
      9. Көрсетілетін қызметті алушылар мемлекеттік қызметті алу үшінпорталға өтініш береді және Стандарттың 9-тармағында көзделген құжаттарды ұсынады.</w:t>
      </w:r>
    </w:p>
    <w:bookmarkEnd w:id="783"/>
    <w:bookmarkStart w:name="z824" w:id="784"/>
    <w:p>
      <w:pPr>
        <w:spacing w:after="0"/>
        <w:ind w:left="0"/>
        <w:jc w:val="both"/>
      </w:pPr>
      <w:r>
        <w:rPr>
          <w:rFonts w:ascii="Times New Roman"/>
          <w:b w:val="false"/>
          <w:i w:val="false"/>
          <w:color w:val="000000"/>
          <w:sz w:val="28"/>
        </w:rPr>
        <w:t>
      Көрсетілетін қызметті алушылардың сұранысын өңдеу ұзақтығы – 15 (он бес) минут.</w:t>
      </w:r>
    </w:p>
    <w:bookmarkEnd w:id="784"/>
    <w:bookmarkStart w:name="z825" w:id="785"/>
    <w:p>
      <w:pPr>
        <w:spacing w:after="0"/>
        <w:ind w:left="0"/>
        <w:jc w:val="both"/>
      </w:pPr>
      <w:r>
        <w:rPr>
          <w:rFonts w:ascii="Times New Roman"/>
          <w:b w:val="false"/>
          <w:i w:val="false"/>
          <w:color w:val="000000"/>
          <w:sz w:val="28"/>
        </w:rPr>
        <w:t xml:space="preserve">
      10. Портал арқылы мемлекеттік қызмет көрсету кезінде көрсетілетін қызметті беруші мен көрсетілетін қызметті алушы рәсімдерінің (іс-қимылдарының) реттілік тәртібі осы Регламентке </w:t>
      </w:r>
      <w:r>
        <w:rPr>
          <w:rFonts w:ascii="Times New Roman"/>
          <w:b w:val="false"/>
          <w:i w:val="false"/>
          <w:color w:val="000000"/>
          <w:sz w:val="28"/>
        </w:rPr>
        <w:t>1 қосымшаға</w:t>
      </w:r>
      <w:r>
        <w:rPr>
          <w:rFonts w:ascii="Times New Roman"/>
          <w:b w:val="false"/>
          <w:i w:val="false"/>
          <w:color w:val="000000"/>
          <w:sz w:val="28"/>
        </w:rPr>
        <w:t xml:space="preserve"> сәйкес мемлекеттік қызмет көрсетуге қатысатын ақпараттық жүйелердің функционалдық өзара іс-қимыл диаграммасында көрсетілген:</w:t>
      </w:r>
    </w:p>
    <w:bookmarkEnd w:id="785"/>
    <w:bookmarkStart w:name="z826" w:id="786"/>
    <w:p>
      <w:pPr>
        <w:spacing w:after="0"/>
        <w:ind w:left="0"/>
        <w:jc w:val="both"/>
      </w:pPr>
      <w:r>
        <w:rPr>
          <w:rFonts w:ascii="Times New Roman"/>
          <w:b w:val="false"/>
          <w:i w:val="false"/>
          <w:color w:val="000000"/>
          <w:sz w:val="28"/>
        </w:rPr>
        <w:t>
      1) көрсетілетін қызметті алушы ЖСН мен пароль арқылы порталда тіркеуді жүзеге асырады (порталда тіркелмеген қызмет алушылар үшін жүзеге асырылады);</w:t>
      </w:r>
    </w:p>
    <w:bookmarkEnd w:id="786"/>
    <w:bookmarkStart w:name="z827" w:id="787"/>
    <w:p>
      <w:pPr>
        <w:spacing w:after="0"/>
        <w:ind w:left="0"/>
        <w:jc w:val="both"/>
      </w:pPr>
      <w:r>
        <w:rPr>
          <w:rFonts w:ascii="Times New Roman"/>
          <w:b w:val="false"/>
          <w:i w:val="false"/>
          <w:color w:val="000000"/>
          <w:sz w:val="28"/>
        </w:rPr>
        <w:t>
      2) 1-процесс – көрсетілетін қызметті алушының мемлекеттік көрсетілетін қызметті алу үшін ЖСН мен парольді порталда енгізуі (авторландыру процесі);</w:t>
      </w:r>
    </w:p>
    <w:bookmarkEnd w:id="787"/>
    <w:bookmarkStart w:name="z828" w:id="788"/>
    <w:p>
      <w:pPr>
        <w:spacing w:after="0"/>
        <w:ind w:left="0"/>
        <w:jc w:val="both"/>
      </w:pPr>
      <w:r>
        <w:rPr>
          <w:rFonts w:ascii="Times New Roman"/>
          <w:b w:val="false"/>
          <w:i w:val="false"/>
          <w:color w:val="000000"/>
          <w:sz w:val="28"/>
        </w:rPr>
        <w:t>
      3) 1-шарт – порталда ЖСН мен пароль арқылы тіркелген көрсетілетін қызметті алушы туралы деректердің түпнұсқалығын тексеру;</w:t>
      </w:r>
    </w:p>
    <w:bookmarkEnd w:id="788"/>
    <w:bookmarkStart w:name="z829" w:id="789"/>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авторландырудан бас тарту туралы порталмен хабарлама қалыптастыру;</w:t>
      </w:r>
    </w:p>
    <w:bookmarkEnd w:id="789"/>
    <w:bookmarkStart w:name="z830" w:id="790"/>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қызметті таңдауы, мемлекеттік қызмет көрсету үшін сұрату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сұрату нысанына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тіркеуі, сондай-ақ көрсетілетін қызметті алушының сұратуды куәландыру (қол қою) үшін ЭЦҚ тіркеу куәлігін таңдауы;</w:t>
      </w:r>
    </w:p>
    <w:bookmarkEnd w:id="790"/>
    <w:bookmarkStart w:name="z831" w:id="791"/>
    <w:p>
      <w:pPr>
        <w:spacing w:after="0"/>
        <w:ind w:left="0"/>
        <w:jc w:val="both"/>
      </w:pPr>
      <w:r>
        <w:rPr>
          <w:rFonts w:ascii="Times New Roman"/>
          <w:b w:val="false"/>
          <w:i w:val="false"/>
          <w:color w:val="000000"/>
          <w:sz w:val="28"/>
        </w:rPr>
        <w:t>
      6) 2-шарт – порталда ЭЦҚ тіркеу куәлігінің қолданылу мерзімін және кері қайтарылған (күші жойылған) тіркеу куәліктерінің тізімінде болмауын, сондай-ақ, сәйкестендіру деректерінің (сұратуда көрсетілген ЖСН мен ЭЦҚ тіркеу куәлігінде көрсетілген ЖСН арасындағы) сәйкестігін тексеру;</w:t>
      </w:r>
    </w:p>
    <w:bookmarkEnd w:id="791"/>
    <w:bookmarkStart w:name="z832" w:id="792"/>
    <w:p>
      <w:pPr>
        <w:spacing w:after="0"/>
        <w:ind w:left="0"/>
        <w:jc w:val="both"/>
      </w:pPr>
      <w:r>
        <w:rPr>
          <w:rFonts w:ascii="Times New Roman"/>
          <w:b w:val="false"/>
          <w:i w:val="false"/>
          <w:color w:val="000000"/>
          <w:sz w:val="28"/>
        </w:rPr>
        <w:t>
      7) 4-процесс – көрсетілетін қызметті алушының ЭЦҚ түпнұсқалығы расталмауына байланысты, сұратып отырған мемлекеттік қызмет көрсетуден бас тарту туралы хабарлама қалыптастыру;</w:t>
      </w:r>
    </w:p>
    <w:bookmarkEnd w:id="792"/>
    <w:bookmarkStart w:name="z833" w:id="793"/>
    <w:p>
      <w:pPr>
        <w:spacing w:after="0"/>
        <w:ind w:left="0"/>
        <w:jc w:val="both"/>
      </w:pPr>
      <w:r>
        <w:rPr>
          <w:rFonts w:ascii="Times New Roman"/>
          <w:b w:val="false"/>
          <w:i w:val="false"/>
          <w:color w:val="000000"/>
          <w:sz w:val="28"/>
        </w:rPr>
        <w:t>
      8) 5-процесс – мемлекеттік қызмет көрсету үшін сұратуды көрсетілетін қызметті беруші ЭЦҚ-сы арқылы куәландыру және ЖАО өңдеуі үшін электрондық құжатты (сұратуды) ЭҮШ арқылы ЭҮАШ АЖО-ға жолдау;</w:t>
      </w:r>
    </w:p>
    <w:bookmarkEnd w:id="793"/>
    <w:bookmarkStart w:name="z834" w:id="794"/>
    <w:p>
      <w:pPr>
        <w:spacing w:after="0"/>
        <w:ind w:left="0"/>
        <w:jc w:val="both"/>
      </w:pPr>
      <w:r>
        <w:rPr>
          <w:rFonts w:ascii="Times New Roman"/>
          <w:b w:val="false"/>
          <w:i w:val="false"/>
          <w:color w:val="000000"/>
          <w:sz w:val="28"/>
        </w:rPr>
        <w:t>
      9) 6-процесс– электрондық құжатты ЭҮАШ АЖО-ға тіркеу;</w:t>
      </w:r>
    </w:p>
    <w:bookmarkEnd w:id="794"/>
    <w:bookmarkStart w:name="z835" w:id="795"/>
    <w:p>
      <w:pPr>
        <w:spacing w:after="0"/>
        <w:ind w:left="0"/>
        <w:jc w:val="both"/>
      </w:pPr>
      <w:r>
        <w:rPr>
          <w:rFonts w:ascii="Times New Roman"/>
          <w:b w:val="false"/>
          <w:i w:val="false"/>
          <w:color w:val="000000"/>
          <w:sz w:val="28"/>
        </w:rPr>
        <w:t xml:space="preserve">
      10) 3-шарт – көрсетілетін қызметті беруші қызметкерінің көрсетілетін қызметті алушының қоса берген құжаттарының Стандартта көрсетілген құжаттарға және мемлекеттік қызмет көрсету үшін негіздерге сәйкестігін тексеруі (өңдеуі); </w:t>
      </w:r>
    </w:p>
    <w:bookmarkEnd w:id="795"/>
    <w:bookmarkStart w:name="z836" w:id="796"/>
    <w:p>
      <w:pPr>
        <w:spacing w:after="0"/>
        <w:ind w:left="0"/>
        <w:jc w:val="both"/>
      </w:pPr>
      <w:r>
        <w:rPr>
          <w:rFonts w:ascii="Times New Roman"/>
          <w:b w:val="false"/>
          <w:i w:val="false"/>
          <w:color w:val="000000"/>
          <w:sz w:val="28"/>
        </w:rPr>
        <w:t>
      11) 7-процесс – көрсетілетін қызметті алушының құжаттарындағы бұзушылықтардың болуына байланысты сұратып отырған мемлекеттік қызметті көрсетуден бас тарту туралы хабарлама қалыптастыру;</w:t>
      </w:r>
    </w:p>
    <w:bookmarkEnd w:id="796"/>
    <w:bookmarkStart w:name="z837" w:id="797"/>
    <w:p>
      <w:pPr>
        <w:spacing w:after="0"/>
        <w:ind w:left="0"/>
        <w:jc w:val="both"/>
      </w:pPr>
      <w:r>
        <w:rPr>
          <w:rFonts w:ascii="Times New Roman"/>
          <w:b w:val="false"/>
          <w:i w:val="false"/>
          <w:color w:val="000000"/>
          <w:sz w:val="28"/>
        </w:rPr>
        <w:t>
      12) 8-процесс – көрсетілетін қызметті алушының көрсетілетін қызметті берушінің уәкілетті тұлғасының ЭЦҚ-мен қол қойылған электрондық құжат нысанындағы мемлекеттік қызмет көрсету нәтижесін алуы.</w:t>
      </w:r>
    </w:p>
    <w:bookmarkEnd w:id="797"/>
    <w:bookmarkStart w:name="z838" w:id="798"/>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сонымен қатар мемлекеттік қызмет көрсету процесінде ақпараттық жүйелерді қолдану тәртібінің сипаттамасы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орналастырылады. </w:t>
      </w:r>
    </w:p>
    <w:bookmarkEnd w:id="798"/>
    <w:bookmarkStart w:name="z839" w:id="799"/>
    <w:p>
      <w:pPr>
        <w:spacing w:after="0"/>
        <w:ind w:left="0"/>
        <w:jc w:val="both"/>
      </w:pPr>
      <w:r>
        <w:rPr>
          <w:rFonts w:ascii="Times New Roman"/>
          <w:b w:val="false"/>
          <w:i w:val="false"/>
          <w:color w:val="000000"/>
          <w:sz w:val="28"/>
        </w:rPr>
        <w:t>
      Ескерту:</w:t>
      </w:r>
    </w:p>
    <w:bookmarkEnd w:id="799"/>
    <w:bookmarkStart w:name="z840" w:id="800"/>
    <w:p>
      <w:pPr>
        <w:spacing w:after="0"/>
        <w:ind w:left="0"/>
        <w:jc w:val="both"/>
      </w:pPr>
      <w:r>
        <w:rPr>
          <w:rFonts w:ascii="Times New Roman"/>
          <w:b w:val="false"/>
          <w:i w:val="false"/>
          <w:color w:val="000000"/>
          <w:sz w:val="28"/>
        </w:rPr>
        <w:t>
      Аббревиатуралардың толық жазылуы:</w:t>
      </w:r>
    </w:p>
    <w:bookmarkEnd w:id="800"/>
    <w:bookmarkStart w:name="z841" w:id="801"/>
    <w:p>
      <w:pPr>
        <w:spacing w:after="0"/>
        <w:ind w:left="0"/>
        <w:jc w:val="both"/>
      </w:pPr>
      <w:r>
        <w:rPr>
          <w:rFonts w:ascii="Times New Roman"/>
          <w:b w:val="false"/>
          <w:i w:val="false"/>
          <w:color w:val="000000"/>
          <w:sz w:val="28"/>
        </w:rPr>
        <w:t>
      АЖ – ақпараттық жүйеАЖО – автоматтандырылған жұмыс орныЖТ МДБ – "Жеке тұлғалар" мемлекеттік деректер базасыЖАО – жергілікті атқарушы орган</w:t>
      </w:r>
    </w:p>
    <w:bookmarkEnd w:id="801"/>
    <w:bookmarkStart w:name="z842" w:id="802"/>
    <w:p>
      <w:pPr>
        <w:spacing w:after="0"/>
        <w:ind w:left="0"/>
        <w:jc w:val="both"/>
      </w:pPr>
      <w:r>
        <w:rPr>
          <w:rFonts w:ascii="Times New Roman"/>
          <w:b w:val="false"/>
          <w:i w:val="false"/>
          <w:color w:val="000000"/>
          <w:sz w:val="28"/>
        </w:rPr>
        <w:t>
      ЖСН – жеке сәйкестендіру нөмірі ЭҮАШ – "электрондық үкіметтің" аймақтық шлюзі</w:t>
      </w:r>
    </w:p>
    <w:bookmarkEnd w:id="802"/>
    <w:bookmarkStart w:name="z843" w:id="803"/>
    <w:p>
      <w:pPr>
        <w:spacing w:after="0"/>
        <w:ind w:left="0"/>
        <w:jc w:val="both"/>
      </w:pPr>
      <w:r>
        <w:rPr>
          <w:rFonts w:ascii="Times New Roman"/>
          <w:b w:val="false"/>
          <w:i w:val="false"/>
          <w:color w:val="000000"/>
          <w:sz w:val="28"/>
        </w:rPr>
        <w:t>
      ЭҮШ – "электрондық үкімет" шлюзі</w:t>
      </w:r>
    </w:p>
    <w:bookmarkEnd w:id="8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баланы және (немесе) </w:t>
            </w:r>
            <w:r>
              <w:br/>
            </w:r>
            <w:r>
              <w:rPr>
                <w:rFonts w:ascii="Times New Roman"/>
                <w:b w:val="false"/>
                <w:i w:val="false"/>
                <w:color w:val="000000"/>
                <w:sz w:val="20"/>
              </w:rPr>
              <w:t xml:space="preserve">ата-анасының қамқорлығынсыз </w:t>
            </w:r>
            <w:r>
              <w:br/>
            </w:r>
            <w:r>
              <w:rPr>
                <w:rFonts w:ascii="Times New Roman"/>
                <w:b w:val="false"/>
                <w:i w:val="false"/>
                <w:color w:val="000000"/>
                <w:sz w:val="20"/>
              </w:rPr>
              <w:t xml:space="preserve">қалған баланы асырап алуға </w:t>
            </w:r>
            <w:r>
              <w:br/>
            </w:r>
            <w:r>
              <w:rPr>
                <w:rFonts w:ascii="Times New Roman"/>
                <w:b w:val="false"/>
                <w:i w:val="false"/>
                <w:color w:val="000000"/>
                <w:sz w:val="20"/>
              </w:rPr>
              <w:t>байланысты біржолғы</w:t>
            </w:r>
            <w:r>
              <w:br/>
            </w:r>
            <w:r>
              <w:rPr>
                <w:rFonts w:ascii="Times New Roman"/>
                <w:b w:val="false"/>
                <w:i w:val="false"/>
                <w:color w:val="000000"/>
                <w:sz w:val="20"/>
              </w:rPr>
              <w:t xml:space="preserve">ақшалай төлемді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845" w:id="804"/>
    <w:p>
      <w:pPr>
        <w:spacing w:after="0"/>
        <w:ind w:left="0"/>
        <w:jc w:val="left"/>
      </w:pPr>
      <w:r>
        <w:rPr>
          <w:rFonts w:ascii="Times New Roman"/>
          <w:b/>
          <w:i w:val="false"/>
          <w:color w:val="000000"/>
        </w:rPr>
        <w:t xml:space="preserve"> Портал арқылы мемлекеттік қызмет көрсетуге қатысатын ақпараттық жүйелердің функционалдық өзара іс-қимыл диаграммасы</w:t>
      </w:r>
    </w:p>
    <w:bookmarkEnd w:id="804"/>
    <w:bookmarkStart w:name="z846" w:id="805"/>
    <w:p>
      <w:pPr>
        <w:spacing w:after="0"/>
        <w:ind w:left="0"/>
        <w:jc w:val="both"/>
      </w:pPr>
      <w:r>
        <w:rPr>
          <w:rFonts w:ascii="Times New Roman"/>
          <w:b w:val="false"/>
          <w:i w:val="false"/>
          <w:color w:val="000000"/>
          <w:sz w:val="28"/>
        </w:rPr>
        <w:t xml:space="preserve">
      </w:t>
      </w:r>
    </w:p>
    <w:bookmarkEnd w:id="805"/>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7" w:id="806"/>
    <w:p>
      <w:pPr>
        <w:spacing w:after="0"/>
        <w:ind w:left="0"/>
        <w:jc w:val="left"/>
      </w:pPr>
      <w:r>
        <w:rPr>
          <w:rFonts w:ascii="Times New Roman"/>
          <w:b/>
          <w:i w:val="false"/>
          <w:color w:val="000000"/>
        </w:rPr>
        <w:t xml:space="preserve"> Шартты белгілер:</w:t>
      </w:r>
    </w:p>
    <w:bookmarkEnd w:id="806"/>
    <w:bookmarkStart w:name="z848"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59817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817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"Жетім баланы және (немесе) </w:t>
            </w:r>
            <w:r>
              <w:br/>
            </w:r>
            <w:r>
              <w:rPr>
                <w:rFonts w:ascii="Times New Roman"/>
                <w:b w:val="false"/>
                <w:i w:val="false"/>
                <w:color w:val="000000"/>
                <w:sz w:val="20"/>
              </w:rPr>
              <w:t xml:space="preserve">ата-анасының </w:t>
            </w:r>
            <w:r>
              <w:br/>
            </w:r>
            <w:r>
              <w:rPr>
                <w:rFonts w:ascii="Times New Roman"/>
                <w:b w:val="false"/>
                <w:i w:val="false"/>
                <w:color w:val="000000"/>
                <w:sz w:val="20"/>
              </w:rPr>
              <w:t xml:space="preserve">қамқорлығынсыз қалған баланы </w:t>
            </w:r>
            <w:r>
              <w:br/>
            </w:r>
            <w:r>
              <w:rPr>
                <w:rFonts w:ascii="Times New Roman"/>
                <w:b w:val="false"/>
                <w:i w:val="false"/>
                <w:color w:val="000000"/>
                <w:sz w:val="20"/>
              </w:rPr>
              <w:t xml:space="preserve">асырап алуға байланысты </w:t>
            </w:r>
            <w:r>
              <w:br/>
            </w:r>
            <w:r>
              <w:rPr>
                <w:rFonts w:ascii="Times New Roman"/>
                <w:b w:val="false"/>
                <w:i w:val="false"/>
                <w:color w:val="000000"/>
                <w:sz w:val="20"/>
              </w:rPr>
              <w:t xml:space="preserve">біржолғы ақшалай </w:t>
            </w:r>
            <w:r>
              <w:br/>
            </w:r>
            <w:r>
              <w:rPr>
                <w:rFonts w:ascii="Times New Roman"/>
                <w:b w:val="false"/>
                <w:i w:val="false"/>
                <w:color w:val="000000"/>
                <w:sz w:val="20"/>
              </w:rPr>
              <w:t xml:space="preserve">төлемді тағайындау"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850" w:id="808"/>
    <w:p>
      <w:pPr>
        <w:spacing w:after="0"/>
        <w:ind w:left="0"/>
        <w:jc w:val="left"/>
      </w:pPr>
      <w:r>
        <w:rPr>
          <w:rFonts w:ascii="Times New Roman"/>
          <w:b/>
          <w:i w:val="false"/>
          <w:color w:val="000000"/>
        </w:rPr>
        <w:t xml:space="preserve"> 1) Қызмет беруші арқылы мемлекеттік қызмет көрсету кезінде мемлекеттік қызмет көрсету бизнес-процестерінің анықтамалығы</w:t>
      </w:r>
    </w:p>
    <w:bookmarkEnd w:id="808"/>
    <w:bookmarkStart w:name="z851" w:id="809"/>
    <w:p>
      <w:pPr>
        <w:spacing w:after="0"/>
        <w:ind w:left="0"/>
        <w:jc w:val="both"/>
      </w:pPr>
      <w:r>
        <w:rPr>
          <w:rFonts w:ascii="Times New Roman"/>
          <w:b w:val="false"/>
          <w:i w:val="false"/>
          <w:color w:val="000000"/>
          <w:sz w:val="28"/>
        </w:rPr>
        <w:t xml:space="preserve">
      </w:t>
      </w:r>
    </w:p>
    <w:bookmarkEnd w:id="809"/>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2" w:id="810"/>
    <w:p>
      <w:pPr>
        <w:spacing w:after="0"/>
        <w:ind w:left="0"/>
        <w:jc w:val="left"/>
      </w:pPr>
      <w:r>
        <w:rPr>
          <w:rFonts w:ascii="Times New Roman"/>
          <w:b/>
          <w:i w:val="false"/>
          <w:color w:val="000000"/>
        </w:rPr>
        <w:t xml:space="preserve"> 2) Портал арқылы мемлекеттік қызмет көрсету кезінде мемлекеттік қызмет көрсету бизнес-процестерінің анықтамалығы</w:t>
      </w:r>
    </w:p>
    <w:bookmarkEnd w:id="810"/>
    <w:bookmarkStart w:name="z853" w:id="811"/>
    <w:p>
      <w:pPr>
        <w:spacing w:after="0"/>
        <w:ind w:left="0"/>
        <w:jc w:val="both"/>
      </w:pPr>
      <w:r>
        <w:rPr>
          <w:rFonts w:ascii="Times New Roman"/>
          <w:b w:val="false"/>
          <w:i w:val="false"/>
          <w:color w:val="000000"/>
          <w:sz w:val="28"/>
        </w:rPr>
        <w:t xml:space="preserve">
      </w:t>
      </w:r>
    </w:p>
    <w:bookmarkEnd w:id="811"/>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 w:id="812"/>
    <w:p>
      <w:pPr>
        <w:spacing w:after="0"/>
        <w:ind w:left="0"/>
        <w:jc w:val="left"/>
      </w:pPr>
      <w:r>
        <w:rPr>
          <w:rFonts w:ascii="Times New Roman"/>
          <w:b/>
          <w:i w:val="false"/>
          <w:color w:val="000000"/>
        </w:rPr>
        <w:t xml:space="preserve"> Шартты белгілер:</w:t>
      </w:r>
    </w:p>
    <w:bookmarkEnd w:id="812"/>
    <w:bookmarkStart w:name="z855"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11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2015 жылғы 2 қыркүйектегі </w:t>
            </w:r>
            <w:r>
              <w:br/>
            </w:r>
            <w:r>
              <w:rPr>
                <w:rFonts w:ascii="Times New Roman"/>
                <w:b w:val="false"/>
                <w:i w:val="false"/>
                <w:color w:val="000000"/>
                <w:sz w:val="20"/>
              </w:rPr>
              <w:t>№ 225 қаулысымен бекітілген</w:t>
            </w:r>
          </w:p>
        </w:tc>
      </w:tr>
    </w:tbl>
    <w:bookmarkStart w:name="z858" w:id="814"/>
    <w:p>
      <w:pPr>
        <w:spacing w:after="0"/>
        <w:ind w:left="0"/>
        <w:jc w:val="left"/>
      </w:pPr>
      <w:r>
        <w:rPr>
          <w:rFonts w:ascii="Times New Roman"/>
          <w:b/>
          <w:i w:val="false"/>
          <w:color w:val="000000"/>
        </w:rPr>
        <w:t xml:space="preserve">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регламенті </w:t>
      </w:r>
    </w:p>
    <w:bookmarkEnd w:id="814"/>
    <w:bookmarkStart w:name="z859" w:id="815"/>
    <w:p>
      <w:pPr>
        <w:spacing w:after="0"/>
        <w:ind w:left="0"/>
        <w:jc w:val="left"/>
      </w:pPr>
      <w:r>
        <w:rPr>
          <w:rFonts w:ascii="Times New Roman"/>
          <w:b/>
          <w:i w:val="false"/>
          <w:color w:val="000000"/>
        </w:rPr>
        <w:t xml:space="preserve"> 1. Жалпы ережелер </w:t>
      </w:r>
    </w:p>
    <w:bookmarkEnd w:id="815"/>
    <w:bookmarkStart w:name="z860" w:id="816"/>
    <w:p>
      <w:pPr>
        <w:spacing w:after="0"/>
        <w:ind w:left="0"/>
        <w:jc w:val="both"/>
      </w:pPr>
      <w:r>
        <w:rPr>
          <w:rFonts w:ascii="Times New Roman"/>
          <w:b w:val="false"/>
          <w:i w:val="false"/>
          <w:color w:val="000000"/>
          <w:sz w:val="28"/>
        </w:rPr>
        <w:t>
      1.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қызметін (бұдан әрі – Мемлекеттік көрсетілетін қызмет) облыстың, аудандардың, қалалардың жергілікті атқарушы органдары, білім беру ұйымдары (бұдан әрі – көрсетілетін қызметті беруші) көрсетеді.</w:t>
      </w:r>
    </w:p>
    <w:bookmarkEnd w:id="816"/>
    <w:bookmarkStart w:name="z861" w:id="81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817"/>
    <w:bookmarkStart w:name="z862" w:id="818"/>
    <w:p>
      <w:pPr>
        <w:spacing w:after="0"/>
        <w:ind w:left="0"/>
        <w:jc w:val="both"/>
      </w:pPr>
      <w:r>
        <w:rPr>
          <w:rFonts w:ascii="Times New Roman"/>
          <w:b w:val="false"/>
          <w:i w:val="false"/>
          <w:color w:val="000000"/>
          <w:sz w:val="28"/>
        </w:rPr>
        <w:t>
      1) көрсетілетін қызметті берушінің кеңсесі;</w:t>
      </w:r>
    </w:p>
    <w:bookmarkEnd w:id="818"/>
    <w:bookmarkStart w:name="z863" w:id="819"/>
    <w:p>
      <w:pPr>
        <w:spacing w:after="0"/>
        <w:ind w:left="0"/>
        <w:jc w:val="both"/>
      </w:pPr>
      <w:r>
        <w:rPr>
          <w:rFonts w:ascii="Times New Roman"/>
          <w:b w:val="false"/>
          <w:i w:val="false"/>
          <w:color w:val="000000"/>
          <w:sz w:val="28"/>
        </w:rPr>
        <w:t>
      2) "Азаматтарға арналған үкімет" мемлекеттік корпорацияның коммерциялық емес акционерлық қоғамы (бұдан әрі – Мемлекеттік корпорация) арқылы жүзеге асырылады.</w:t>
      </w:r>
    </w:p>
    <w:bookmarkEnd w:id="819"/>
    <w:bookmarkStart w:name="z864" w:id="820"/>
    <w:p>
      <w:pPr>
        <w:spacing w:after="0"/>
        <w:ind w:left="0"/>
        <w:jc w:val="both"/>
      </w:pPr>
      <w:r>
        <w:rPr>
          <w:rFonts w:ascii="Times New Roman"/>
          <w:b w:val="false"/>
          <w:i w:val="false"/>
          <w:color w:val="000000"/>
          <w:sz w:val="28"/>
        </w:rPr>
        <w:t>
      2. Мемлекеттік қызмет көрсету нысаны – қағаз түрінде.</w:t>
      </w:r>
    </w:p>
    <w:bookmarkEnd w:id="820"/>
    <w:bookmarkStart w:name="z865" w:id="821"/>
    <w:p>
      <w:pPr>
        <w:spacing w:after="0"/>
        <w:ind w:left="0"/>
        <w:jc w:val="both"/>
      </w:pPr>
      <w:r>
        <w:rPr>
          <w:rFonts w:ascii="Times New Roman"/>
          <w:b w:val="false"/>
          <w:i w:val="false"/>
          <w:color w:val="000000"/>
          <w:sz w:val="28"/>
        </w:rPr>
        <w:t xml:space="preserve">
      3. Мемлекеттік қызмет көрсетудің нәтижесі – қала сыртындағы және мектеп жанындағы лагерьлерге жолдама не Қазақстан Республикасы Білім және ғылым министрінің 2017 жылғы 13 ақпандағы № 198 бұйрығымен бекітілген "Мемлекеттік білім беру мекемелеріндегі білім алушылар мен тәрбиенушілердің жекелеген санаттарына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821"/>
    <w:bookmarkStart w:name="z866" w:id="822"/>
    <w:p>
      <w:pPr>
        <w:spacing w:after="0"/>
        <w:ind w:left="0"/>
        <w:jc w:val="left"/>
      </w:pPr>
      <w:r>
        <w:rPr>
          <w:rFonts w:ascii="Times New Roman"/>
          <w:b/>
          <w:i w:val="false"/>
          <w:color w:val="000000"/>
        </w:rPr>
        <w:t xml:space="preserve"> 2. Мемлекеттiк қызмет көрсету процесiнде көрсетiлетiн қызметтi берушiнiң құрылымдық бөлiмшелерiнiң (қызметкерлерiнiң) iс-қимыл тәртiбiн сипаттау</w:t>
      </w:r>
    </w:p>
    <w:bookmarkEnd w:id="822"/>
    <w:bookmarkStart w:name="z867" w:id="82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осы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қоса берілген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топтамасының болуы негіздеме болып табылады. </w:t>
      </w:r>
    </w:p>
    <w:bookmarkEnd w:id="823"/>
    <w:bookmarkStart w:name="z868" w:id="824"/>
    <w:p>
      <w:pPr>
        <w:spacing w:after="0"/>
        <w:ind w:left="0"/>
        <w:jc w:val="both"/>
      </w:pPr>
      <w:r>
        <w:rPr>
          <w:rFonts w:ascii="Times New Roman"/>
          <w:b w:val="false"/>
          <w:i w:val="false"/>
          <w:color w:val="000000"/>
          <w:sz w:val="28"/>
        </w:rPr>
        <w:t xml:space="preserve">
      5. Мемлекеттiк қызмет көрсету процесiнiң құрамына кiретiн рәсiмдердің (iс-қимылдардың) мазмұны, орындалу ұзақтығы: </w:t>
      </w:r>
    </w:p>
    <w:bookmarkEnd w:id="824"/>
    <w:bookmarkStart w:name="z869" w:id="825"/>
    <w:p>
      <w:pPr>
        <w:spacing w:after="0"/>
        <w:ind w:left="0"/>
        <w:jc w:val="both"/>
      </w:pPr>
      <w:r>
        <w:rPr>
          <w:rFonts w:ascii="Times New Roman"/>
          <w:b w:val="false"/>
          <w:i w:val="false"/>
          <w:color w:val="000000"/>
          <w:sz w:val="28"/>
        </w:rPr>
        <w:t>
      1-іс-қимыл – көрсетілетін қызметті беруші кеңсесі қызметкерінің көрсетілетін қызметті алушының құжаттарын қабылдауы мен тіркеуі және құжаттарды көрсетілетін қызметті берушінің басшысына беруі. Көрсетілетін қызметті алушы осы мемлекеттік көрсетілетін қызмет Стандартының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Орындалу ұзақтығы – 10 (он) минут;</w:t>
      </w:r>
    </w:p>
    <w:bookmarkEnd w:id="825"/>
    <w:bookmarkStart w:name="z870" w:id="826"/>
    <w:p>
      <w:pPr>
        <w:spacing w:after="0"/>
        <w:ind w:left="0"/>
        <w:jc w:val="both"/>
      </w:pPr>
      <w:r>
        <w:rPr>
          <w:rFonts w:ascii="Times New Roman"/>
          <w:b w:val="false"/>
          <w:i w:val="false"/>
          <w:color w:val="000000"/>
          <w:sz w:val="28"/>
        </w:rPr>
        <w:t>
      2-іс-қимыл – көрсетілетін қызметті беруші басшысының құжаттарды қарауы, құжаттарды көрсетілетін қызметті берушінің маманына беруі. Орындалу ұзақтығы – 5 (бес) минут;</w:t>
      </w:r>
    </w:p>
    <w:bookmarkEnd w:id="826"/>
    <w:bookmarkStart w:name="z871" w:id="827"/>
    <w:p>
      <w:pPr>
        <w:spacing w:after="0"/>
        <w:ind w:left="0"/>
        <w:jc w:val="both"/>
      </w:pPr>
      <w:r>
        <w:rPr>
          <w:rFonts w:ascii="Times New Roman"/>
          <w:b w:val="false"/>
          <w:i w:val="false"/>
          <w:color w:val="000000"/>
          <w:sz w:val="28"/>
        </w:rPr>
        <w:t>
      3-іс-қимыл – көрсетілетін қызметті беруші маманының көрсетілетін қызметті алушының құжаттарын қарауы және мемлекеттік қызмет көрсету нәтижесін дайындауы. Орындалу ұзақтығы – 4 (төрт) жұмыс күні;</w:t>
      </w:r>
    </w:p>
    <w:bookmarkEnd w:id="827"/>
    <w:bookmarkStart w:name="z872" w:id="828"/>
    <w:p>
      <w:pPr>
        <w:spacing w:after="0"/>
        <w:ind w:left="0"/>
        <w:jc w:val="both"/>
      </w:pPr>
      <w:r>
        <w:rPr>
          <w:rFonts w:ascii="Times New Roman"/>
          <w:b w:val="false"/>
          <w:i w:val="false"/>
          <w:color w:val="000000"/>
          <w:sz w:val="28"/>
        </w:rPr>
        <w:t xml:space="preserve">
      4-іс-қимыл – көрсетілетін қызметті беруші басшысының мемлекеттік қызмет көрсету нәтижесіне қол қоюы және оны қызмет беруші кеңсесіне беруі. Орындалу ұзақтығы – 15 (он бес) минут; </w:t>
      </w:r>
    </w:p>
    <w:bookmarkEnd w:id="828"/>
    <w:bookmarkStart w:name="z873" w:id="829"/>
    <w:p>
      <w:pPr>
        <w:spacing w:after="0"/>
        <w:ind w:left="0"/>
        <w:jc w:val="both"/>
      </w:pPr>
      <w:r>
        <w:rPr>
          <w:rFonts w:ascii="Times New Roman"/>
          <w:b w:val="false"/>
          <w:i w:val="false"/>
          <w:color w:val="000000"/>
          <w:sz w:val="28"/>
        </w:rPr>
        <w:t xml:space="preserve">
      5-іс-қимыл – көрсетілетін қызметті алушыға көрсетілетін қызметті берушінің басшысы қол қойған мемлекеттік қызмет көрсету нәтижесін беру. Орындалу ұзақтығы – 15 (он бес) минут. </w:t>
      </w:r>
    </w:p>
    <w:bookmarkEnd w:id="829"/>
    <w:bookmarkStart w:name="z874" w:id="830"/>
    <w:p>
      <w:pPr>
        <w:spacing w:after="0"/>
        <w:ind w:left="0"/>
        <w:jc w:val="both"/>
      </w:pPr>
      <w:r>
        <w:rPr>
          <w:rFonts w:ascii="Times New Roman"/>
          <w:b w:val="false"/>
          <w:i w:val="false"/>
          <w:color w:val="000000"/>
          <w:sz w:val="28"/>
        </w:rPr>
        <w:t>
      Мемлекеттік қызмет көрсету мерзімі құжаттарды көрсетілетін қызметті берушіге, Мемлекеттік корпорацияға тапсырған сәттен бастап – 5 (бес) жұмыс күні.</w:t>
      </w:r>
    </w:p>
    <w:bookmarkEnd w:id="830"/>
    <w:bookmarkStart w:name="z875" w:id="831"/>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 </w:t>
      </w:r>
    </w:p>
    <w:bookmarkEnd w:id="831"/>
    <w:bookmarkStart w:name="z876" w:id="832"/>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көрсетілетін қызметті алушының тіркелген құжаттары болып табылады, олар осы Регламенттің 5-тармағында көрсетілген 2-іс-қимылды орындауды бастау үшін негіз болады.</w:t>
      </w:r>
    </w:p>
    <w:bookmarkEnd w:id="832"/>
    <w:bookmarkStart w:name="z877" w:id="833"/>
    <w:p>
      <w:pPr>
        <w:spacing w:after="0"/>
        <w:ind w:left="0"/>
        <w:jc w:val="both"/>
      </w:pPr>
      <w:r>
        <w:rPr>
          <w:rFonts w:ascii="Times New Roman"/>
          <w:b w:val="false"/>
          <w:i w:val="false"/>
          <w:color w:val="000000"/>
          <w:sz w:val="28"/>
        </w:rPr>
        <w:t xml:space="preserve">
      Осы Регламенттің 5-тармағында көрсетілген 2-іс-қимыл нәтижесі көрсетілетін қызметті алушының бұрыштама қойылған құжаттары болып табылады, олар осы Регламенттің 5-тармағында көрсетілген 3-іс-қимылды орындау үшін негіз болады. </w:t>
      </w:r>
    </w:p>
    <w:bookmarkEnd w:id="833"/>
    <w:bookmarkStart w:name="z878" w:id="834"/>
    <w:p>
      <w:pPr>
        <w:spacing w:after="0"/>
        <w:ind w:left="0"/>
        <w:jc w:val="both"/>
      </w:pPr>
      <w:r>
        <w:rPr>
          <w:rFonts w:ascii="Times New Roman"/>
          <w:b w:val="false"/>
          <w:i w:val="false"/>
          <w:color w:val="000000"/>
          <w:sz w:val="28"/>
        </w:rPr>
        <w:t xml:space="preserve">
      Осы Регламенттің 5-тармағында көрсетілген 3-іс-қимылдың нәтижесі мемлекеттік қызмет көрсету нәтижесін дайындау болып табылады, ол осы Регламенттің 5-тармағында көрсетілген 4-іс-қимылды орындау үшін негіз болады. </w:t>
      </w:r>
    </w:p>
    <w:bookmarkEnd w:id="834"/>
    <w:bookmarkStart w:name="z879" w:id="835"/>
    <w:p>
      <w:pPr>
        <w:spacing w:after="0"/>
        <w:ind w:left="0"/>
        <w:jc w:val="both"/>
      </w:pPr>
      <w:r>
        <w:rPr>
          <w:rFonts w:ascii="Times New Roman"/>
          <w:b w:val="false"/>
          <w:i w:val="false"/>
          <w:color w:val="000000"/>
          <w:sz w:val="28"/>
        </w:rPr>
        <w:t xml:space="preserve">
      Осы Регламенттің 5-тармағында көрсетілген 4-іс-қимылдың нәтижесі қол қойылған мемлекеттік қызмет көрсету нәтижесі болып табылады, ол осы Регламенттің 5-тармағында көрсетілген 5-іс-қимылды орындау үшін негіз болады. </w:t>
      </w:r>
    </w:p>
    <w:bookmarkEnd w:id="835"/>
    <w:bookmarkStart w:name="z880" w:id="836"/>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5-іс-қимылдың нәтижесі көрсетілетін қызметті беруші кеңсесі қызметкерінің көрсетілетін қызметті алушыға мемлекеттік қызмет көрсету нәтижесін беруі болады.</w:t>
      </w:r>
    </w:p>
    <w:bookmarkEnd w:id="836"/>
    <w:bookmarkStart w:name="z881" w:id="837"/>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837"/>
    <w:bookmarkStart w:name="z882" w:id="838"/>
    <w:p>
      <w:pPr>
        <w:spacing w:after="0"/>
        <w:ind w:left="0"/>
        <w:jc w:val="both"/>
      </w:pPr>
      <w:r>
        <w:rPr>
          <w:rFonts w:ascii="Times New Roman"/>
          <w:b w:val="false"/>
          <w:i w:val="false"/>
          <w:color w:val="000000"/>
          <w:sz w:val="28"/>
        </w:rPr>
        <w:t xml:space="preserve">
      7. Мемлекеттік қызмет процесіне қатысатын көрсетілетін қызметті берушінің құрылымдық бөлімшелерінің (қызметкерлерінің) тізбесі: </w:t>
      </w:r>
    </w:p>
    <w:bookmarkEnd w:id="838"/>
    <w:bookmarkStart w:name="z883" w:id="839"/>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839"/>
    <w:bookmarkStart w:name="z884" w:id="840"/>
    <w:p>
      <w:pPr>
        <w:spacing w:after="0"/>
        <w:ind w:left="0"/>
        <w:jc w:val="both"/>
      </w:pPr>
      <w:r>
        <w:rPr>
          <w:rFonts w:ascii="Times New Roman"/>
          <w:b w:val="false"/>
          <w:i w:val="false"/>
          <w:color w:val="000000"/>
          <w:sz w:val="28"/>
        </w:rPr>
        <w:t>
      2) көрсетілетін қызметті берушінің басшысы;</w:t>
      </w:r>
    </w:p>
    <w:bookmarkEnd w:id="840"/>
    <w:bookmarkStart w:name="z885" w:id="841"/>
    <w:p>
      <w:pPr>
        <w:spacing w:after="0"/>
        <w:ind w:left="0"/>
        <w:jc w:val="both"/>
      </w:pPr>
      <w:r>
        <w:rPr>
          <w:rFonts w:ascii="Times New Roman"/>
          <w:b w:val="false"/>
          <w:i w:val="false"/>
          <w:color w:val="000000"/>
          <w:sz w:val="28"/>
        </w:rPr>
        <w:t xml:space="preserve">
      3) көрсетілетін қызметті берушінің маманы. </w:t>
      </w:r>
    </w:p>
    <w:bookmarkEnd w:id="841"/>
    <w:bookmarkStart w:name="z886" w:id="842"/>
    <w:p>
      <w:pPr>
        <w:spacing w:after="0"/>
        <w:ind w:left="0"/>
        <w:jc w:val="both"/>
      </w:pPr>
      <w:r>
        <w:rPr>
          <w:rFonts w:ascii="Times New Roman"/>
          <w:b w:val="false"/>
          <w:i w:val="false"/>
          <w:color w:val="000000"/>
          <w:sz w:val="28"/>
        </w:rPr>
        <w:t>
      8. Мемлекеттік қызметті көрсету үшін қажетті рәсімдердің (іс-қимылдардың) сипаттамасы:</w:t>
      </w:r>
    </w:p>
    <w:bookmarkEnd w:id="842"/>
    <w:bookmarkStart w:name="z887" w:id="843"/>
    <w:p>
      <w:pPr>
        <w:spacing w:after="0"/>
        <w:ind w:left="0"/>
        <w:jc w:val="both"/>
      </w:pPr>
      <w:r>
        <w:rPr>
          <w:rFonts w:ascii="Times New Roman"/>
          <w:b w:val="false"/>
          <w:i w:val="false"/>
          <w:color w:val="000000"/>
          <w:sz w:val="28"/>
        </w:rPr>
        <w:t xml:space="preserve">
      1) көрсетілетін қызметті беруші кеңсесі көрсетілетін қызметті алушының берген құжаттарын қабылдап мен тіркейуі және құжаттарды көрсетілетін қызметті берушінің басшысына беруі. Көрсетілетін қызметті алушы мемлекеттік көрсетілетін қызмет Стандартының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 Орындалу ұзақтығы – 10 (он) минут;</w:t>
      </w:r>
    </w:p>
    <w:bookmarkEnd w:id="843"/>
    <w:bookmarkStart w:name="z888" w:id="844"/>
    <w:p>
      <w:pPr>
        <w:spacing w:after="0"/>
        <w:ind w:left="0"/>
        <w:jc w:val="both"/>
      </w:pPr>
      <w:r>
        <w:rPr>
          <w:rFonts w:ascii="Times New Roman"/>
          <w:b w:val="false"/>
          <w:i w:val="false"/>
          <w:color w:val="000000"/>
          <w:sz w:val="28"/>
        </w:rPr>
        <w:t>
      2) көрсетілетін қызметті беруші басшысының құжаттарды қарауы, құжаттарды көрсетілетін қызметті берушінің маманға береді. Орындалу ұзақтығы – 5 (бес) минут;</w:t>
      </w:r>
    </w:p>
    <w:bookmarkEnd w:id="844"/>
    <w:bookmarkStart w:name="z889" w:id="845"/>
    <w:p>
      <w:pPr>
        <w:spacing w:after="0"/>
        <w:ind w:left="0"/>
        <w:jc w:val="both"/>
      </w:pPr>
      <w:r>
        <w:rPr>
          <w:rFonts w:ascii="Times New Roman"/>
          <w:b w:val="false"/>
          <w:i w:val="false"/>
          <w:color w:val="000000"/>
          <w:sz w:val="28"/>
        </w:rPr>
        <w:t>
      3) көрсетілетін қызметті беруші маманның көрсетілетін қызметті алушының құжаттарын қарауы және мемлекеттік қызмет көрсету нәтижесін не мемлекеттік қызмет көрсетуден бас тарту туралы дәлелді жауапты дайындауы және оны көрсетілетін қызметті берушінің басшысына беруі. Орындалу ұзақтығы – 4 (төрт) жұмыс күні;</w:t>
      </w:r>
    </w:p>
    <w:bookmarkEnd w:id="845"/>
    <w:bookmarkStart w:name="z890" w:id="846"/>
    <w:p>
      <w:pPr>
        <w:spacing w:after="0"/>
        <w:ind w:left="0"/>
        <w:jc w:val="both"/>
      </w:pPr>
      <w:r>
        <w:rPr>
          <w:rFonts w:ascii="Times New Roman"/>
          <w:b w:val="false"/>
          <w:i w:val="false"/>
          <w:color w:val="000000"/>
          <w:sz w:val="28"/>
        </w:rPr>
        <w:t>
      4) көрсетілетін қызметті беруші басшысының мемлекеттік қызмет көрсету нәтижесіне қол қоюы және оны қызмет беруші кеңсесіне беруі. Орындалу ұзақтығы – 15 (он бес) минут;</w:t>
      </w:r>
    </w:p>
    <w:bookmarkEnd w:id="846"/>
    <w:bookmarkStart w:name="z891" w:id="847"/>
    <w:p>
      <w:pPr>
        <w:spacing w:after="0"/>
        <w:ind w:left="0"/>
        <w:jc w:val="both"/>
      </w:pPr>
      <w:r>
        <w:rPr>
          <w:rFonts w:ascii="Times New Roman"/>
          <w:b w:val="false"/>
          <w:i w:val="false"/>
          <w:color w:val="000000"/>
          <w:sz w:val="28"/>
        </w:rPr>
        <w:t xml:space="preserve">
      5) қызмет беруші кеңсесі көрсетілетін қызметті алушыға көрсетілетін қызметті берушінің басшысы қол қойған мемлекеттік қызмет көрсету нәтижесін береді. Орындалу ұзақтығы – 15 (он бес) минут. </w:t>
      </w:r>
    </w:p>
    <w:bookmarkEnd w:id="847"/>
    <w:bookmarkStart w:name="z892" w:id="848"/>
    <w:p>
      <w:pPr>
        <w:spacing w:after="0"/>
        <w:ind w:left="0"/>
        <w:jc w:val="left"/>
      </w:pPr>
      <w:r>
        <w:rPr>
          <w:rFonts w:ascii="Times New Roman"/>
          <w:b/>
          <w:i w:val="false"/>
          <w:color w:val="000000"/>
        </w:rPr>
        <w:t xml:space="preserve"> 4. Мемлекеттік корпорациямен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848"/>
    <w:bookmarkStart w:name="z893" w:id="849"/>
    <w:p>
      <w:pPr>
        <w:spacing w:after="0"/>
        <w:ind w:left="0"/>
        <w:jc w:val="both"/>
      </w:pPr>
      <w:r>
        <w:rPr>
          <w:rFonts w:ascii="Times New Roman"/>
          <w:b w:val="false"/>
          <w:i w:val="false"/>
          <w:color w:val="000000"/>
          <w:sz w:val="28"/>
        </w:rPr>
        <w:t>
      9. Көрсетілетін қызметті алушылар мемлекеттік қызметті алу үшін стандарттың 9 тармағындағы талаптарға сәйкес қажетті құжаттарды ұсына отырып, Мемлекеттік корпорацияға жүгінуге құқылы. Мемлекеттік корпорация арқылы өтініштің қабылданғанын растайтын: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(бұдан әрі – қолхат) болып табылады.</w:t>
      </w:r>
    </w:p>
    <w:bookmarkEnd w:id="849"/>
    <w:bookmarkStart w:name="z894" w:id="850"/>
    <w:p>
      <w:pPr>
        <w:spacing w:after="0"/>
        <w:ind w:left="0"/>
        <w:jc w:val="both"/>
      </w:pPr>
      <w:r>
        <w:rPr>
          <w:rFonts w:ascii="Times New Roman"/>
          <w:b w:val="false"/>
          <w:i w:val="false"/>
          <w:color w:val="000000"/>
          <w:sz w:val="28"/>
        </w:rPr>
        <w:t xml:space="preserve">
      Көрсетілетін қызметті алушы осы мемлекеттік көрсетілетін қызмет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Мемлекеттік корпорация қызметкері өтінішті қабылдап алудан бас тартады және Стандартқа 3-қосымшаға сәйкес нысан бойынша құжаттарды қабылдаудан бас тарту туралы қолхат береді.</w:t>
      </w:r>
    </w:p>
    <w:bookmarkEnd w:id="850"/>
    <w:bookmarkStart w:name="z895" w:id="851"/>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851"/>
    <w:bookmarkStart w:name="z896" w:id="852"/>
    <w:p>
      <w:pPr>
        <w:spacing w:after="0"/>
        <w:ind w:left="0"/>
        <w:jc w:val="both"/>
      </w:pPr>
      <w:r>
        <w:rPr>
          <w:rFonts w:ascii="Times New Roman"/>
          <w:b w:val="false"/>
          <w:i w:val="false"/>
          <w:color w:val="000000"/>
          <w:sz w:val="28"/>
        </w:rPr>
        <w:t>
      Көрсетілетін қызметті берушінің сұратуын дайындау және жолдау тәртiбiнің сипаттамасы, көрсетілетін қызметті алушының сұратуын өңдеу ұзақтығы, мемлекеттік қызмет көрсету нәтижесін алу тәртібі:</w:t>
      </w:r>
    </w:p>
    <w:bookmarkEnd w:id="852"/>
    <w:bookmarkStart w:name="z897" w:id="853"/>
    <w:p>
      <w:pPr>
        <w:spacing w:after="0"/>
        <w:ind w:left="0"/>
        <w:jc w:val="both"/>
      </w:pPr>
      <w:r>
        <w:rPr>
          <w:rFonts w:ascii="Times New Roman"/>
          <w:b w:val="false"/>
          <w:i w:val="false"/>
          <w:color w:val="000000"/>
          <w:sz w:val="28"/>
        </w:rPr>
        <w:t>
      1 процесс – Мемлекеттік корпорация операторының мемлекеттік қызметті көрсету үшін "Халыққа қызмет көрсету орталығы" ақпараттық жүйесінде (бұдан әрі – ХҚО АЖ) авторландыру процесі;</w:t>
      </w:r>
    </w:p>
    <w:bookmarkEnd w:id="853"/>
    <w:bookmarkStart w:name="z898" w:id="854"/>
    <w:p>
      <w:pPr>
        <w:spacing w:after="0"/>
        <w:ind w:left="0"/>
        <w:jc w:val="both"/>
      </w:pPr>
      <w:r>
        <w:rPr>
          <w:rFonts w:ascii="Times New Roman"/>
          <w:b w:val="false"/>
          <w:i w:val="false"/>
          <w:color w:val="000000"/>
          <w:sz w:val="28"/>
        </w:rPr>
        <w:t>
      1 шарт – ХҚО АЖ-да тіркелген оператор туралы деректерінің түпнұсқалығын электронды цифрлық қолтаңба (бұдан әрі – ЭЦҚ) арқылы тексеру;</w:t>
      </w:r>
    </w:p>
    <w:bookmarkEnd w:id="854"/>
    <w:bookmarkStart w:name="z899" w:id="855"/>
    <w:p>
      <w:pPr>
        <w:spacing w:after="0"/>
        <w:ind w:left="0"/>
        <w:jc w:val="both"/>
      </w:pPr>
      <w:r>
        <w:rPr>
          <w:rFonts w:ascii="Times New Roman"/>
          <w:b w:val="false"/>
          <w:i w:val="false"/>
          <w:color w:val="000000"/>
          <w:sz w:val="28"/>
        </w:rPr>
        <w:t>
      2 процесс – Мемлекеттік корпорация операторын авторландыру немесе деректерінде талап бұзушылықтардың болуына байланысты ХҚО АЖ-да авторландырудан бас тарту туралы хабарлама қалыптастыру;</w:t>
      </w:r>
    </w:p>
    <w:bookmarkEnd w:id="855"/>
    <w:bookmarkStart w:name="z900" w:id="856"/>
    <w:p>
      <w:pPr>
        <w:spacing w:after="0"/>
        <w:ind w:left="0"/>
        <w:jc w:val="both"/>
      </w:pPr>
      <w:r>
        <w:rPr>
          <w:rFonts w:ascii="Times New Roman"/>
          <w:b w:val="false"/>
          <w:i w:val="false"/>
          <w:color w:val="000000"/>
          <w:sz w:val="28"/>
        </w:rPr>
        <w:t>
      3 процесс – Мемлекеттік корпорация операторының мемлекеттік қызметті таңдауы, мемлекеттік қызметті көрсету үшін сұрату нысанын экранға шығаруы және Мемлекеттік корпорация операторының көрсетілетін қызметті алушының деректерін енгізуі;</w:t>
      </w:r>
    </w:p>
    <w:bookmarkEnd w:id="856"/>
    <w:bookmarkStart w:name="z901" w:id="857"/>
    <w:p>
      <w:pPr>
        <w:spacing w:after="0"/>
        <w:ind w:left="0"/>
        <w:jc w:val="both"/>
      </w:pPr>
      <w:r>
        <w:rPr>
          <w:rFonts w:ascii="Times New Roman"/>
          <w:b w:val="false"/>
          <w:i w:val="false"/>
          <w:color w:val="000000"/>
          <w:sz w:val="28"/>
        </w:rPr>
        <w:t>
      4 процесс – көрсетілетін қызметті алушының деректері туралы сұратуды электронды үкіметтің шлюзі (бұдан әрі – ЭҮШ) арқылы "Жеке тұлғалар" мемлекеттік деректер базасына (бұдан әрі – ЖТ МДБ) жіберу;</w:t>
      </w:r>
    </w:p>
    <w:bookmarkEnd w:id="857"/>
    <w:bookmarkStart w:name="z902" w:id="858"/>
    <w:p>
      <w:pPr>
        <w:spacing w:after="0"/>
        <w:ind w:left="0"/>
        <w:jc w:val="both"/>
      </w:pPr>
      <w:r>
        <w:rPr>
          <w:rFonts w:ascii="Times New Roman"/>
          <w:b w:val="false"/>
          <w:i w:val="false"/>
          <w:color w:val="000000"/>
          <w:sz w:val="28"/>
        </w:rPr>
        <w:t>
      2 шарт – көрсетілетін қызмет алушы деректерінің ЖТ МДБ-да болуын тексеру;</w:t>
      </w:r>
    </w:p>
    <w:bookmarkEnd w:id="858"/>
    <w:bookmarkStart w:name="z903" w:id="859"/>
    <w:p>
      <w:pPr>
        <w:spacing w:after="0"/>
        <w:ind w:left="0"/>
        <w:jc w:val="both"/>
      </w:pPr>
      <w:r>
        <w:rPr>
          <w:rFonts w:ascii="Times New Roman"/>
          <w:b w:val="false"/>
          <w:i w:val="false"/>
          <w:color w:val="000000"/>
          <w:sz w:val="28"/>
        </w:rPr>
        <w:t>
      5 процесс – көрсетілетін қызметті алушы деректерінің ЖТ МДБ-да болмауына байланысты деректерді алу мүмкіндігі жоқтығы туралы хабарлама қалыптастыру;</w:t>
      </w:r>
    </w:p>
    <w:bookmarkEnd w:id="859"/>
    <w:bookmarkStart w:name="z904" w:id="860"/>
    <w:p>
      <w:pPr>
        <w:spacing w:after="0"/>
        <w:ind w:left="0"/>
        <w:jc w:val="both"/>
      </w:pPr>
      <w:r>
        <w:rPr>
          <w:rFonts w:ascii="Times New Roman"/>
          <w:b w:val="false"/>
          <w:i w:val="false"/>
          <w:color w:val="000000"/>
          <w:sz w:val="28"/>
        </w:rPr>
        <w:t>
      6 процесс – Мемлекеттік корпорация операторының сұраным нысанын құжаттардың қағаз түрінде бар болуы бөлігінде толтыруы және мемлекеттік көрсетілетін қызметті алушы ұсынған құжаттарды сканерден өткізуі, оларды сұраным нысанына қоса тіркеуі және мемлекеттік қызметті көрсетуге сұранымның толтырылған нысанын (енгізілген деректерді) ЭЦҚ арқылы куәландыру;</w:t>
      </w:r>
    </w:p>
    <w:bookmarkEnd w:id="860"/>
    <w:bookmarkStart w:name="z905" w:id="861"/>
    <w:p>
      <w:pPr>
        <w:spacing w:after="0"/>
        <w:ind w:left="0"/>
        <w:jc w:val="both"/>
      </w:pPr>
      <w:r>
        <w:rPr>
          <w:rFonts w:ascii="Times New Roman"/>
          <w:b w:val="false"/>
          <w:i w:val="false"/>
          <w:color w:val="000000"/>
          <w:sz w:val="28"/>
        </w:rPr>
        <w:t>
      7 процесс – көрсетілетін қызметті алушыға қолхат беру;</w:t>
      </w:r>
    </w:p>
    <w:bookmarkEnd w:id="861"/>
    <w:bookmarkStart w:name="z906" w:id="862"/>
    <w:p>
      <w:pPr>
        <w:spacing w:after="0"/>
        <w:ind w:left="0"/>
        <w:jc w:val="both"/>
      </w:pPr>
      <w:r>
        <w:rPr>
          <w:rFonts w:ascii="Times New Roman"/>
          <w:b w:val="false"/>
          <w:i w:val="false"/>
          <w:color w:val="000000"/>
          <w:sz w:val="28"/>
        </w:rPr>
        <w:t>
      8 процесс – Мемлекеттік корпорация операторының ЭЦҚ қол қойылған электрондық құжатты (көрсетілетін қызметті алушының сұратуын) ЭҮШ арқылы электронды үкіметтің аймақтық шлюзі автоматтандырылған жұмыс орнына (бұдан әрі – ЭҮАШ АЖО) жіберу;</w:t>
      </w:r>
    </w:p>
    <w:bookmarkEnd w:id="862"/>
    <w:bookmarkStart w:name="z907" w:id="863"/>
    <w:p>
      <w:pPr>
        <w:spacing w:after="0"/>
        <w:ind w:left="0"/>
        <w:jc w:val="both"/>
      </w:pPr>
      <w:r>
        <w:rPr>
          <w:rFonts w:ascii="Times New Roman"/>
          <w:b w:val="false"/>
          <w:i w:val="false"/>
          <w:color w:val="000000"/>
          <w:sz w:val="28"/>
        </w:rPr>
        <w:t>
      9 процесс – мемлекеттік көрсетілетін қызметті өңдеу және көрсетілетін қызметті беруші маманының мемлекеттік қызмет көрсету нәтижесін қалыптастыру (Стандартта белгіленген мемлекеттік қызмет көрсету мерзімі аяқталғанға дейін бір тәулік бұрын);</w:t>
      </w:r>
    </w:p>
    <w:bookmarkEnd w:id="863"/>
    <w:bookmarkStart w:name="z908" w:id="864"/>
    <w:p>
      <w:pPr>
        <w:spacing w:after="0"/>
        <w:ind w:left="0"/>
        <w:jc w:val="both"/>
      </w:pPr>
      <w:r>
        <w:rPr>
          <w:rFonts w:ascii="Times New Roman"/>
          <w:b w:val="false"/>
          <w:i w:val="false"/>
          <w:color w:val="000000"/>
          <w:sz w:val="28"/>
        </w:rPr>
        <w:t>
      10 процесс – Мемлекеттік корпорация қызметкерінің көрсетілетін қызметті алушының жеке басын куәландыратын құжатты ұсынуы арқылы (немесе нотариалды куәландырылған сенімхат бойынша өкілінің) қолхат негізінде мемлекеттік қызмет көрсету нәтижесін (куәлікті) қолма-қол беруі.</w:t>
      </w:r>
    </w:p>
    <w:bookmarkEnd w:id="864"/>
    <w:bookmarkStart w:name="z909" w:id="865"/>
    <w:p>
      <w:pPr>
        <w:spacing w:after="0"/>
        <w:ind w:left="0"/>
        <w:jc w:val="both"/>
      </w:pPr>
      <w:r>
        <w:rPr>
          <w:rFonts w:ascii="Times New Roman"/>
          <w:b w:val="false"/>
          <w:i w:val="false"/>
          <w:color w:val="000000"/>
          <w:sz w:val="28"/>
        </w:rPr>
        <w:t>
      Мемлекеттік қызмет көрсету мерзімі құжаттарды көрсетілетін қызметті берушіге, Мемлекеттік корпорацияға тапсырған сәттен бастап – 5 (бес) жұмыс күні.</w:t>
      </w:r>
    </w:p>
    <w:bookmarkEnd w:id="865"/>
    <w:bookmarkStart w:name="z910" w:id="866"/>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w:t>
      </w:r>
    </w:p>
    <w:bookmarkEnd w:id="866"/>
    <w:bookmarkStart w:name="z911" w:id="867"/>
    <w:p>
      <w:pPr>
        <w:spacing w:after="0"/>
        <w:ind w:left="0"/>
        <w:jc w:val="both"/>
      </w:pPr>
      <w:r>
        <w:rPr>
          <w:rFonts w:ascii="Times New Roman"/>
          <w:b w:val="false"/>
          <w:i w:val="false"/>
          <w:color w:val="000000"/>
          <w:sz w:val="28"/>
        </w:rPr>
        <w:t xml:space="preserve">
      Көрсетілетін қызметті беруші мемлекеттік қызмет көрсету мерзімі өткенге дейін бір тәуліктен кешіктірмей көрсетілетін мемлекеттік қызметтердің нәтижесін Мемлекеттік корпорацияға жеткізуді қамтамасыз етеді. </w:t>
      </w:r>
    </w:p>
    <w:bookmarkEnd w:id="867"/>
    <w:bookmarkStart w:name="z912" w:id="868"/>
    <w:p>
      <w:pPr>
        <w:spacing w:after="0"/>
        <w:ind w:left="0"/>
        <w:jc w:val="both"/>
      </w:pPr>
      <w:r>
        <w:rPr>
          <w:rFonts w:ascii="Times New Roman"/>
          <w:b w:val="false"/>
          <w:i w:val="false"/>
          <w:color w:val="000000"/>
          <w:sz w:val="28"/>
        </w:rPr>
        <w:t>
      10. Мемлекеттік көрсетілетін қызмет нәтижесін Мемлекеттік корпорация арқылы алу процессі:</w:t>
      </w:r>
    </w:p>
    <w:bookmarkEnd w:id="868"/>
    <w:bookmarkStart w:name="z913" w:id="869"/>
    <w:p>
      <w:pPr>
        <w:spacing w:after="0"/>
        <w:ind w:left="0"/>
        <w:jc w:val="both"/>
      </w:pPr>
      <w:r>
        <w:rPr>
          <w:rFonts w:ascii="Times New Roman"/>
          <w:b w:val="false"/>
          <w:i w:val="false"/>
          <w:color w:val="000000"/>
          <w:sz w:val="28"/>
        </w:rPr>
        <w:t xml:space="preserve">
      3) мемлекеттік көрсетілетін қызмет нәтижесін алуға көрсетілетін қызмет алушы мемлекеттік қызмет көрсетудің мерзімі аяқталғаннан кейін жүгінеді; </w:t>
      </w:r>
    </w:p>
    <w:bookmarkEnd w:id="869"/>
    <w:bookmarkStart w:name="z914" w:id="870"/>
    <w:p>
      <w:pPr>
        <w:spacing w:after="0"/>
        <w:ind w:left="0"/>
        <w:jc w:val="both"/>
      </w:pPr>
      <w:r>
        <w:rPr>
          <w:rFonts w:ascii="Times New Roman"/>
          <w:b w:val="false"/>
          <w:i w:val="false"/>
          <w:color w:val="000000"/>
          <w:sz w:val="28"/>
        </w:rPr>
        <w:t>
      4) Мемлекеттік корпорацияда мемлекеттік қызмет көрсетудің дайын нәтижесін беру көрсетілетін қызметті алушының жеке басын куәландыратын құжатты ұсынған кезде (немесе нотариатта куәландырылған сенімхат бойынша оның өкілінің) қолхат негізінде жүзеге асырылады.</w:t>
      </w:r>
    </w:p>
    <w:bookmarkEnd w:id="870"/>
    <w:bookmarkStart w:name="z915" w:id="871"/>
    <w:p>
      <w:pPr>
        <w:spacing w:after="0"/>
        <w:ind w:left="0"/>
        <w:jc w:val="both"/>
      </w:pPr>
      <w:r>
        <w:rPr>
          <w:rFonts w:ascii="Times New Roman"/>
          <w:b w:val="false"/>
          <w:i w:val="false"/>
          <w:color w:val="000000"/>
          <w:sz w:val="28"/>
        </w:rPr>
        <w:t xml:space="preserve">
      Мемлекеттік корпорация нәтиженің 1 (бір) ай бойы сақталуын қамтамасыз етеді, содан соң одан әрі сақтау үшін көрсетілетін қызметті берушіге тапсырады. Көрсетілетін қызметті алушы 1 (бір) ай өткен соң өтініш жасаған кезде, көрсетілетін қызметті беруші Мемлекеттік корпорацияның сұрау салуы бойынша 1 (бір) жұмыс күні ішінде дайын құжаттарды көрсетілетін қызметті алушыға табыс ету үшін Мемлекеттік корпорацияға жолдайды. </w:t>
      </w:r>
    </w:p>
    <w:bookmarkEnd w:id="871"/>
    <w:bookmarkStart w:name="z916" w:id="872"/>
    <w:p>
      <w:pPr>
        <w:spacing w:after="0"/>
        <w:ind w:left="0"/>
        <w:jc w:val="both"/>
      </w:pPr>
      <w:r>
        <w:rPr>
          <w:rFonts w:ascii="Times New Roman"/>
          <w:b w:val="false"/>
          <w:i w:val="false"/>
          <w:color w:val="000000"/>
          <w:sz w:val="28"/>
        </w:rPr>
        <w:t xml:space="preserve">
      11. Мемлекеттік қызмет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Мемлекеттік қызмет көрсетудің бизнес-процестерінің анықтамалығы "электрондық үкімет" веб-порталында, көрсетілетін қызметті берушінің интернет-ресурсында орналастырылған.</w:t>
      </w:r>
    </w:p>
    <w:bookmarkEnd w:id="8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1 қосымша</w:t>
            </w:r>
          </w:p>
        </w:tc>
      </w:tr>
    </w:tbl>
    <w:bookmarkStart w:name="z918" w:id="873"/>
    <w:p>
      <w:pPr>
        <w:spacing w:after="0"/>
        <w:ind w:left="0"/>
        <w:jc w:val="left"/>
      </w:pPr>
      <w:r>
        <w:rPr>
          <w:rFonts w:ascii="Times New Roman"/>
          <w:b/>
          <w:i w:val="false"/>
          <w:color w:val="000000"/>
        </w:rPr>
        <w:t xml:space="preserve"> Көрсетілетін қызметті беруші арқылы мемлекеттік қызметті көрсету бизнес-процестерінің анықтамалығы</w:t>
      </w:r>
    </w:p>
    <w:bookmarkEnd w:id="873"/>
    <w:bookmarkStart w:name="z919" w:id="874"/>
    <w:p>
      <w:pPr>
        <w:spacing w:after="0"/>
        <w:ind w:left="0"/>
        <w:jc w:val="both"/>
      </w:pPr>
      <w:r>
        <w:rPr>
          <w:rFonts w:ascii="Times New Roman"/>
          <w:b w:val="false"/>
          <w:i w:val="false"/>
          <w:color w:val="000000"/>
          <w:sz w:val="28"/>
        </w:rPr>
        <w:t xml:space="preserve">
      </w:t>
      </w:r>
    </w:p>
    <w:bookmarkEnd w:id="874"/>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білім беру </w:t>
            </w:r>
            <w:r>
              <w:br/>
            </w:r>
            <w:r>
              <w:rPr>
                <w:rFonts w:ascii="Times New Roman"/>
                <w:b w:val="false"/>
                <w:i w:val="false"/>
                <w:color w:val="000000"/>
                <w:sz w:val="20"/>
              </w:rPr>
              <w:t xml:space="preserve">мекемелеріндегі білім алушылар </w:t>
            </w:r>
            <w:r>
              <w:br/>
            </w:r>
            <w:r>
              <w:rPr>
                <w:rFonts w:ascii="Times New Roman"/>
                <w:b w:val="false"/>
                <w:i w:val="false"/>
                <w:color w:val="000000"/>
                <w:sz w:val="20"/>
              </w:rPr>
              <w:t xml:space="preserve">мен тәрбиенушілердің </w:t>
            </w:r>
            <w:r>
              <w:br/>
            </w:r>
            <w:r>
              <w:rPr>
                <w:rFonts w:ascii="Times New Roman"/>
                <w:b w:val="false"/>
                <w:i w:val="false"/>
                <w:color w:val="000000"/>
                <w:sz w:val="20"/>
              </w:rPr>
              <w:t xml:space="preserve">жекелеген санаттарына қала </w:t>
            </w:r>
            <w:r>
              <w:br/>
            </w:r>
            <w:r>
              <w:rPr>
                <w:rFonts w:ascii="Times New Roman"/>
                <w:b w:val="false"/>
                <w:i w:val="false"/>
                <w:color w:val="000000"/>
                <w:sz w:val="20"/>
              </w:rPr>
              <w:t xml:space="preserve">сыртындағы және мектеп </w:t>
            </w:r>
            <w:r>
              <w:br/>
            </w:r>
            <w:r>
              <w:rPr>
                <w:rFonts w:ascii="Times New Roman"/>
                <w:b w:val="false"/>
                <w:i w:val="false"/>
                <w:color w:val="000000"/>
                <w:sz w:val="20"/>
              </w:rPr>
              <w:t xml:space="preserve">жанындағы лагерьлерде </w:t>
            </w:r>
            <w:r>
              <w:br/>
            </w:r>
            <w:r>
              <w:rPr>
                <w:rFonts w:ascii="Times New Roman"/>
                <w:b w:val="false"/>
                <w:i w:val="false"/>
                <w:color w:val="000000"/>
                <w:sz w:val="20"/>
              </w:rPr>
              <w:t xml:space="preserve">демалуы үшін құжаттар </w:t>
            </w:r>
            <w:r>
              <w:br/>
            </w:r>
            <w:r>
              <w:rPr>
                <w:rFonts w:ascii="Times New Roman"/>
                <w:b w:val="false"/>
                <w:i w:val="false"/>
                <w:color w:val="000000"/>
                <w:sz w:val="20"/>
              </w:rPr>
              <w:t xml:space="preserve">қабылдау және жолдама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2 қосымша</w:t>
            </w:r>
          </w:p>
        </w:tc>
      </w:tr>
    </w:tbl>
    <w:bookmarkStart w:name="z921" w:id="875"/>
    <w:p>
      <w:pPr>
        <w:spacing w:after="0"/>
        <w:ind w:left="0"/>
        <w:jc w:val="left"/>
      </w:pPr>
      <w:r>
        <w:rPr>
          <w:rFonts w:ascii="Times New Roman"/>
          <w:b/>
          <w:i w:val="false"/>
          <w:color w:val="000000"/>
        </w:rPr>
        <w:t xml:space="preserve"> Мемлекеттік корпорация арқылы мемлекеттік қызмет көрсету кезінде мемлекеттік қызметті көрсету бизнес-процестерінің анықтамалығы</w:t>
      </w:r>
    </w:p>
    <w:bookmarkEnd w:id="875"/>
    <w:bookmarkStart w:name="z922" w:id="876"/>
    <w:p>
      <w:pPr>
        <w:spacing w:after="0"/>
        <w:ind w:left="0"/>
        <w:jc w:val="both"/>
      </w:pPr>
      <w:r>
        <w:rPr>
          <w:rFonts w:ascii="Times New Roman"/>
          <w:b w:val="false"/>
          <w:i w:val="false"/>
          <w:color w:val="000000"/>
          <w:sz w:val="28"/>
        </w:rPr>
        <w:t xml:space="preserve">
      </w:t>
      </w:r>
    </w:p>
    <w:bookmarkEnd w:id="876"/>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3" w:id="877"/>
    <w:p>
      <w:pPr>
        <w:spacing w:after="0"/>
        <w:ind w:left="0"/>
        <w:jc w:val="left"/>
      </w:pPr>
      <w:r>
        <w:rPr>
          <w:rFonts w:ascii="Times New Roman"/>
          <w:b/>
          <w:i w:val="false"/>
          <w:color w:val="000000"/>
        </w:rPr>
        <w:t xml:space="preserve"> Шартты белгілер:</w:t>
      </w:r>
    </w:p>
    <w:bookmarkEnd w:id="877"/>
    <w:bookmarkStart w:name="z924" w:id="878"/>
    <w:p>
      <w:pPr>
        <w:spacing w:after="0"/>
        <w:ind w:left="0"/>
        <w:jc w:val="both"/>
      </w:pPr>
      <w:r>
        <w:rPr>
          <w:rFonts w:ascii="Times New Roman"/>
          <w:b w:val="false"/>
          <w:i w:val="false"/>
          <w:color w:val="000000"/>
          <w:sz w:val="28"/>
        </w:rPr>
        <w:t xml:space="preserve">
      </w:t>
      </w:r>
    </w:p>
    <w:bookmarkEnd w:id="878"/>
    <w:p>
      <w:pPr>
        <w:spacing w:after="0"/>
        <w:ind w:left="0"/>
        <w:jc w:val="both"/>
      </w:pPr>
      <w:r>
        <w:drawing>
          <wp:inline distT="0" distB="0" distL="0" distR="0">
            <wp:extent cx="74930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4930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өзгерістер енгізілетін </w:t>
            </w:r>
            <w:r>
              <w:br/>
            </w:r>
            <w:r>
              <w:rPr>
                <w:rFonts w:ascii="Times New Roman"/>
                <w:b w:val="false"/>
                <w:i w:val="false"/>
                <w:color w:val="000000"/>
                <w:sz w:val="20"/>
              </w:rPr>
              <w:t xml:space="preserve">қаулыларының тізбесіне </w:t>
            </w:r>
            <w:r>
              <w:br/>
            </w:r>
            <w:r>
              <w:rPr>
                <w:rFonts w:ascii="Times New Roman"/>
                <w:b w:val="false"/>
                <w:i w:val="false"/>
                <w:color w:val="000000"/>
                <w:sz w:val="20"/>
              </w:rPr>
              <w:t>12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Шығыс Қазақстан облысы </w:t>
            </w:r>
            <w:r>
              <w:br/>
            </w:r>
            <w:r>
              <w:rPr>
                <w:rFonts w:ascii="Times New Roman"/>
                <w:b w:val="false"/>
                <w:i w:val="false"/>
                <w:color w:val="000000"/>
                <w:sz w:val="20"/>
              </w:rPr>
              <w:t xml:space="preserve">әкімдігінің </w:t>
            </w:r>
            <w:r>
              <w:br/>
            </w:r>
            <w:r>
              <w:rPr>
                <w:rFonts w:ascii="Times New Roman"/>
                <w:b w:val="false"/>
                <w:i w:val="false"/>
                <w:color w:val="000000"/>
                <w:sz w:val="20"/>
              </w:rPr>
              <w:t xml:space="preserve">2017 жылғы 3 қарашадағы </w:t>
            </w:r>
            <w:r>
              <w:br/>
            </w:r>
            <w:r>
              <w:rPr>
                <w:rFonts w:ascii="Times New Roman"/>
                <w:b w:val="false"/>
                <w:i w:val="false"/>
                <w:color w:val="000000"/>
                <w:sz w:val="20"/>
              </w:rPr>
              <w:t xml:space="preserve">№ 292 қаулысымен </w:t>
            </w:r>
            <w:r>
              <w:br/>
            </w:r>
            <w:r>
              <w:rPr>
                <w:rFonts w:ascii="Times New Roman"/>
                <w:b w:val="false"/>
                <w:i w:val="false"/>
                <w:color w:val="000000"/>
                <w:sz w:val="20"/>
              </w:rPr>
              <w:t xml:space="preserve">бекітілген </w:t>
            </w:r>
          </w:p>
        </w:tc>
      </w:tr>
    </w:tbl>
    <w:bookmarkStart w:name="z927" w:id="879"/>
    <w:p>
      <w:pPr>
        <w:spacing w:after="0"/>
        <w:ind w:left="0"/>
        <w:jc w:val="left"/>
      </w:pPr>
      <w:r>
        <w:rPr>
          <w:rFonts w:ascii="Times New Roman"/>
          <w:b/>
          <w:i w:val="false"/>
          <w:color w:val="000000"/>
        </w:rPr>
        <w:t xml:space="preserve"> "Балаға кері әсер етпейтін ата-ана құқықтарынан айырылған ата-аналарға баламен кездесуіне рұқсат беру" мемлекеттік көрсетілетін қызмет регламенті</w:t>
      </w:r>
    </w:p>
    <w:bookmarkEnd w:id="879"/>
    <w:bookmarkStart w:name="z928" w:id="880"/>
    <w:p>
      <w:pPr>
        <w:spacing w:after="0"/>
        <w:ind w:left="0"/>
        <w:jc w:val="left"/>
      </w:pPr>
      <w:r>
        <w:rPr>
          <w:rFonts w:ascii="Times New Roman"/>
          <w:b/>
          <w:i w:val="false"/>
          <w:color w:val="000000"/>
        </w:rPr>
        <w:t xml:space="preserve"> 1. Жалпы ережелер</w:t>
      </w:r>
    </w:p>
    <w:bookmarkEnd w:id="880"/>
    <w:bookmarkStart w:name="z929" w:id="881"/>
    <w:p>
      <w:pPr>
        <w:spacing w:after="0"/>
        <w:ind w:left="0"/>
        <w:jc w:val="both"/>
      </w:pPr>
      <w:r>
        <w:rPr>
          <w:rFonts w:ascii="Times New Roman"/>
          <w:b w:val="false"/>
          <w:i w:val="false"/>
          <w:color w:val="000000"/>
          <w:sz w:val="28"/>
        </w:rPr>
        <w:t xml:space="preserve">
      1. "Балаға кері әсер етпейтін ата-ана құқықтарынан айырылған ата-аналарға баламен кездесуіне рұқсат беру" мемлекеттік көрсетілетін қызметті (бұдан әрі – мемлекеттік көрсетілетін қызмет) аудандармен облыстық маңызы бар қалалардың жергілікті атқарушы органдары (бұдан әрі – көрсетілетін қызметті беруші) көрсетеді. </w:t>
      </w:r>
    </w:p>
    <w:bookmarkEnd w:id="881"/>
    <w:bookmarkStart w:name="z930" w:id="88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bookmarkEnd w:id="882"/>
    <w:bookmarkStart w:name="z931" w:id="883"/>
    <w:p>
      <w:pPr>
        <w:spacing w:after="0"/>
        <w:ind w:left="0"/>
        <w:jc w:val="both"/>
      </w:pPr>
      <w:r>
        <w:rPr>
          <w:rFonts w:ascii="Times New Roman"/>
          <w:b w:val="false"/>
          <w:i w:val="false"/>
          <w:color w:val="000000"/>
          <w:sz w:val="28"/>
        </w:rPr>
        <w:t xml:space="preserve">
      1) көрсетілетін қызметті берушінің кеңсесі; </w:t>
      </w:r>
    </w:p>
    <w:bookmarkEnd w:id="883"/>
    <w:bookmarkStart w:name="z932" w:id="884"/>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884"/>
    <w:bookmarkStart w:name="z933" w:id="885"/>
    <w:p>
      <w:pPr>
        <w:spacing w:after="0"/>
        <w:ind w:left="0"/>
        <w:jc w:val="both"/>
      </w:pPr>
      <w:r>
        <w:rPr>
          <w:rFonts w:ascii="Times New Roman"/>
          <w:b w:val="false"/>
          <w:i w:val="false"/>
          <w:color w:val="000000"/>
          <w:sz w:val="28"/>
        </w:rPr>
        <w:t>
      2. Мемлекеттік қызметті көрсету нысаны: қағаз түрінде.</w:t>
      </w:r>
    </w:p>
    <w:bookmarkEnd w:id="885"/>
    <w:bookmarkStart w:name="z934" w:id="886"/>
    <w:p>
      <w:pPr>
        <w:spacing w:after="0"/>
        <w:ind w:left="0"/>
        <w:jc w:val="both"/>
      </w:pPr>
      <w:r>
        <w:rPr>
          <w:rFonts w:ascii="Times New Roman"/>
          <w:b w:val="false"/>
          <w:i w:val="false"/>
          <w:color w:val="000000"/>
          <w:sz w:val="28"/>
        </w:rPr>
        <w:t xml:space="preserve">
      3. Мемлекеттік көрсетілетін қызмет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(Нормативтік құқықтық актілерді мемлекеттік тіркеу тізілімінде тіркелген нөмірі 11184) бұйрығымен бекітілген "Балаға кері әсер етпейтін ата-ана құқықтарынан айырылған ата-аналарға баламен кездесуіне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қамқорлық және қорғаншылық органының балаға кері әсер етпейтін ата-ана құқықтарынан айырылған ата-аналарға баламен кездесуіне рұқсаты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w:t>
      </w:r>
    </w:p>
    <w:bookmarkEnd w:id="886"/>
    <w:bookmarkStart w:name="z935" w:id="88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887"/>
    <w:bookmarkStart w:name="z936" w:id="888"/>
    <w:p>
      <w:pPr>
        <w:spacing w:after="0"/>
        <w:ind w:left="0"/>
        <w:jc w:val="both"/>
      </w:pPr>
      <w:r>
        <w:rPr>
          <w:rFonts w:ascii="Times New Roman"/>
          <w:b w:val="false"/>
          <w:i w:val="false"/>
          <w:color w:val="000000"/>
          <w:sz w:val="28"/>
        </w:rPr>
        <w:t>
      Көрсетілетін қызметті алушы мемлекеттік көрсетілетін қызмет нәтижесін қағаз жеткізгіште алу үшін өтініш берген жағдайда, мемлекеттік қызмет көрсету нәтижесі электрондық форматта ресімделеді, қағазға басып шығарылады және көрсетілетін қызметті берушінің уәкілетті тұлғасының қолымен және мөрімен расталады.</w:t>
      </w:r>
    </w:p>
    <w:bookmarkEnd w:id="888"/>
    <w:bookmarkStart w:name="z937" w:id="889"/>
    <w:p>
      <w:pPr>
        <w:spacing w:after="0"/>
        <w:ind w:left="0"/>
        <w:jc w:val="left"/>
      </w:pPr>
      <w:r>
        <w:rPr>
          <w:rFonts w:ascii="Times New Roman"/>
          <w:b/>
          <w:i w:val="false"/>
          <w:color w:val="000000"/>
        </w:rPr>
        <w:t xml:space="preserve"> 2. Мемлекеттік қызметті көрсету процесінде көрсетілетін қызмет берушінің құрылымдық бөлімшелерінің (қызметкерлерінің) іс-қимылы тәртібін сипаттау</w:t>
      </w:r>
    </w:p>
    <w:bookmarkEnd w:id="889"/>
    <w:bookmarkStart w:name="z938" w:id="89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көрсетілетін қызметті алушының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топтамасының болуы негіздеме болып табылады.</w:t>
      </w:r>
    </w:p>
    <w:bookmarkEnd w:id="890"/>
    <w:bookmarkStart w:name="z939" w:id="891"/>
    <w:p>
      <w:pPr>
        <w:spacing w:after="0"/>
        <w:ind w:left="0"/>
        <w:jc w:val="both"/>
      </w:pPr>
      <w:r>
        <w:rPr>
          <w:rFonts w:ascii="Times New Roman"/>
          <w:b w:val="false"/>
          <w:i w:val="false"/>
          <w:color w:val="000000"/>
          <w:sz w:val="28"/>
        </w:rPr>
        <w:t>
      5. Мемлекеттік көрсетілетін қызмет процесіне кіретін рәсімдердің (іс-қимылдардың) мазмұны, орындалу ұзақтығы:</w:t>
      </w:r>
    </w:p>
    <w:bookmarkEnd w:id="891"/>
    <w:bookmarkStart w:name="z940" w:id="892"/>
    <w:p>
      <w:pPr>
        <w:spacing w:after="0"/>
        <w:ind w:left="0"/>
        <w:jc w:val="both"/>
      </w:pPr>
      <w:r>
        <w:rPr>
          <w:rFonts w:ascii="Times New Roman"/>
          <w:b w:val="false"/>
          <w:i w:val="false"/>
          <w:color w:val="000000"/>
          <w:sz w:val="28"/>
        </w:rPr>
        <w:t>
      1-іс-қимыл – көрсетілетін қызметті берушінің кеңсесі Мемлекеттік корпорация курьері ұсынған немесе көрсетілетін қызметті алушының құжаттарын қабылдауды, тіркеуді жүзеге асырады.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құжаттардың топтамасын қабылдаудан бас тартады. Орындалу ұзақтығы – 15 (он бес) минут;</w:t>
      </w:r>
    </w:p>
    <w:bookmarkEnd w:id="892"/>
    <w:bookmarkStart w:name="z941" w:id="893"/>
    <w:p>
      <w:pPr>
        <w:spacing w:after="0"/>
        <w:ind w:left="0"/>
        <w:jc w:val="both"/>
      </w:pPr>
      <w:r>
        <w:rPr>
          <w:rFonts w:ascii="Times New Roman"/>
          <w:b w:val="false"/>
          <w:i w:val="false"/>
          <w:color w:val="000000"/>
          <w:sz w:val="28"/>
        </w:rPr>
        <w:t>
      2-іс-қимыл – көрсетілетін қызметті беруші басшысының құжаттарды қарауы және оларды орындау үшін көрсетілетін қызметті берушінің қызметкеріне тапсыруы. Орындалу ұзақтығы – 15 (он бес) минут;</w:t>
      </w:r>
    </w:p>
    <w:bookmarkEnd w:id="893"/>
    <w:bookmarkStart w:name="z942" w:id="894"/>
    <w:p>
      <w:pPr>
        <w:spacing w:after="0"/>
        <w:ind w:left="0"/>
        <w:jc w:val="both"/>
      </w:pPr>
      <w:r>
        <w:rPr>
          <w:rFonts w:ascii="Times New Roman"/>
          <w:b w:val="false"/>
          <w:i w:val="false"/>
          <w:color w:val="000000"/>
          <w:sz w:val="28"/>
        </w:rPr>
        <w:t>
      3-іс-қимыл – көрсетілетін қызметті берушінің қызметкері құжаттардың қойылатын талаптарға сәйкестігін тексереді, рұқсат немесе мемлекеттік қызмет көрсетуден бас тарту туралы дәлелді жауап дайындайды және көрсетілетін қызметті берушінің басшысына тапсырады. Орындалу ұзақтығы – 4 (төрт) жұмыс күні;</w:t>
      </w:r>
    </w:p>
    <w:bookmarkEnd w:id="894"/>
    <w:bookmarkStart w:name="z943" w:id="895"/>
    <w:p>
      <w:pPr>
        <w:spacing w:after="0"/>
        <w:ind w:left="0"/>
        <w:jc w:val="both"/>
      </w:pPr>
      <w:r>
        <w:rPr>
          <w:rFonts w:ascii="Times New Roman"/>
          <w:b w:val="false"/>
          <w:i w:val="false"/>
          <w:color w:val="000000"/>
          <w:sz w:val="28"/>
        </w:rPr>
        <w:t>
      4-іс-қимыл – көрсетілетін қызметті беруші басшысының мемлекеттік көрсетілетін қызмет нәтижесіне қол қоюы және көрсетілетін қызметті берушінің кеңсесіне беруі. Орындалу ұзақтығы – 15 (он бес) минут;</w:t>
      </w:r>
    </w:p>
    <w:bookmarkEnd w:id="895"/>
    <w:bookmarkStart w:name="z944" w:id="896"/>
    <w:p>
      <w:pPr>
        <w:spacing w:after="0"/>
        <w:ind w:left="0"/>
        <w:jc w:val="both"/>
      </w:pPr>
      <w:r>
        <w:rPr>
          <w:rFonts w:ascii="Times New Roman"/>
          <w:b w:val="false"/>
          <w:i w:val="false"/>
          <w:color w:val="000000"/>
          <w:sz w:val="28"/>
        </w:rPr>
        <w:t>
      5-іс-қимыл – көрсетілетін қызметті берушінің кеңсесі мемлекеттік көрсетілетін қызмет нәтижесін тіркейді және көрсетілетін қызметті алушыға немесе Мемлекеттік корпорация курьеріне береді. Орындалу ұзақтығы – 15 (он бес) минут.</w:t>
      </w:r>
    </w:p>
    <w:bookmarkEnd w:id="896"/>
    <w:bookmarkStart w:name="z945" w:id="897"/>
    <w:p>
      <w:pPr>
        <w:spacing w:after="0"/>
        <w:ind w:left="0"/>
        <w:jc w:val="both"/>
      </w:pPr>
      <w:r>
        <w:rPr>
          <w:rFonts w:ascii="Times New Roman"/>
          <w:b w:val="false"/>
          <w:i w:val="false"/>
          <w:color w:val="000000"/>
          <w:sz w:val="28"/>
        </w:rPr>
        <w:t>
      Мемлекеттік қызмет көрсету мерзімі құжаттарды көрсетілетін қызметті берушіге және Мемлекеттік корпорацияға тапсырған сәттен бастап – 5 (бес) жұмыс күні.</w:t>
      </w:r>
    </w:p>
    <w:bookmarkEnd w:id="897"/>
    <w:bookmarkStart w:name="z946" w:id="898"/>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 Көрсетілетін қызметті беруші мемлекеттік қызмет көрсету мерзімі өткенге дейін бір тәуліктен кешіктірмей көрсетілетін мемлекеттік қызмет көрсету нәтижесін Мемлекеттік корпорацияға жеткізуді қамтамасыз етеді.</w:t>
      </w:r>
    </w:p>
    <w:bookmarkEnd w:id="898"/>
    <w:bookmarkStart w:name="z947" w:id="899"/>
    <w:p>
      <w:pPr>
        <w:spacing w:after="0"/>
        <w:ind w:left="0"/>
        <w:jc w:val="both"/>
      </w:pPr>
      <w:r>
        <w:rPr>
          <w:rFonts w:ascii="Times New Roman"/>
          <w:b w:val="false"/>
          <w:i w:val="false"/>
          <w:color w:val="000000"/>
          <w:sz w:val="28"/>
        </w:rPr>
        <w:t xml:space="preserve">
      6.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1-іс-қимыл бойынша мемлекеттік қызмет көрсету рәсімінің (іс-қимылының) нәтижесі осы Регламенттің 5-тармағында көрсетілген 2-іс-қимылды орындауды бастау үшін негіз болатын көрсетілетін қызметті алушының тіркелген құжаттары болып табылады.</w:t>
      </w:r>
    </w:p>
    <w:bookmarkEnd w:id="899"/>
    <w:bookmarkStart w:name="z948" w:id="900"/>
    <w:p>
      <w:pPr>
        <w:spacing w:after="0"/>
        <w:ind w:left="0"/>
        <w:jc w:val="both"/>
      </w:pPr>
      <w:r>
        <w:rPr>
          <w:rFonts w:ascii="Times New Roman"/>
          <w:b w:val="false"/>
          <w:i w:val="false"/>
          <w:color w:val="000000"/>
          <w:sz w:val="28"/>
        </w:rPr>
        <w:t>
      Осы Регламенттің 5-тармағында көрсетілген 2-іс-қимыл нәтижесі осы Регламенттің 5-тармағында көрсетілген 3-іс-қимылды орындауды бастау үшін негіз болатын көрсетілетін қызметті беруші басшысының бұрыштамасы қойылған құжаттар болып табылады.</w:t>
      </w:r>
    </w:p>
    <w:bookmarkEnd w:id="900"/>
    <w:bookmarkStart w:name="z949" w:id="901"/>
    <w:p>
      <w:pPr>
        <w:spacing w:after="0"/>
        <w:ind w:left="0"/>
        <w:jc w:val="both"/>
      </w:pPr>
      <w:r>
        <w:rPr>
          <w:rFonts w:ascii="Times New Roman"/>
          <w:b w:val="false"/>
          <w:i w:val="false"/>
          <w:color w:val="000000"/>
          <w:sz w:val="28"/>
        </w:rPr>
        <w:t>
      Осы Регламенттің 5-тармағында көрсетілген 3-іс-қимыл нәтижесі осы Регламенттің 5-тармағында көрсетілген 4-іс-қимылды орындауды бастау үшін негіз болатын дайындалған рұқсат немесе мемлекеттік қызмет көрсетуден бас тарту туралы дәлелді жауап болып табылады.</w:t>
      </w:r>
    </w:p>
    <w:bookmarkEnd w:id="901"/>
    <w:bookmarkStart w:name="z950" w:id="902"/>
    <w:p>
      <w:pPr>
        <w:spacing w:after="0"/>
        <w:ind w:left="0"/>
        <w:jc w:val="both"/>
      </w:pPr>
      <w:r>
        <w:rPr>
          <w:rFonts w:ascii="Times New Roman"/>
          <w:b w:val="false"/>
          <w:i w:val="false"/>
          <w:color w:val="000000"/>
          <w:sz w:val="28"/>
        </w:rPr>
        <w:t>
      Осы Регламенттің 5-тармағында көрсетілген 4-іс-қимыл нәтижесі осы Регламенттің 5-тармағында көрсетілген 5-іс-қимылды орындауды бастау үшін негіз болатын көрсетілетін қызметті берушінің басшысының қолы қойылған мемлекеттік көрсетілетін қызмет нәтижесі болып табылады.</w:t>
      </w:r>
    </w:p>
    <w:bookmarkEnd w:id="902"/>
    <w:bookmarkStart w:name="z951" w:id="903"/>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көрсетілген 5-іс-қимыл нәтижесі көрсетілетін қызметті беруші кеңсесінің көрсетілетін қызметті алушыға мемлекеттік қызмет көрсету нәтижесін беруі немесе Мемлекеттік корпорация курьерінің мемлекеттік қызмет көрсету нәтижесін алғаны туралы қолхаты болып табылады.</w:t>
      </w:r>
    </w:p>
    <w:bookmarkEnd w:id="903"/>
    <w:bookmarkStart w:name="z952" w:id="904"/>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904"/>
    <w:bookmarkStart w:name="z953" w:id="90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05"/>
    <w:bookmarkStart w:name="z954" w:id="906"/>
    <w:p>
      <w:pPr>
        <w:spacing w:after="0"/>
        <w:ind w:left="0"/>
        <w:jc w:val="both"/>
      </w:pPr>
      <w:r>
        <w:rPr>
          <w:rFonts w:ascii="Times New Roman"/>
          <w:b w:val="false"/>
          <w:i w:val="false"/>
          <w:color w:val="000000"/>
          <w:sz w:val="28"/>
        </w:rPr>
        <w:t xml:space="preserve">
      1) көрсетілетін қызметті берушінің кеңсесі; </w:t>
      </w:r>
    </w:p>
    <w:bookmarkEnd w:id="906"/>
    <w:bookmarkStart w:name="z955" w:id="907"/>
    <w:p>
      <w:pPr>
        <w:spacing w:after="0"/>
        <w:ind w:left="0"/>
        <w:jc w:val="both"/>
      </w:pPr>
      <w:r>
        <w:rPr>
          <w:rFonts w:ascii="Times New Roman"/>
          <w:b w:val="false"/>
          <w:i w:val="false"/>
          <w:color w:val="000000"/>
          <w:sz w:val="28"/>
        </w:rPr>
        <w:t>
      2) көрсетілетін қызметті берушінің басшысы;</w:t>
      </w:r>
    </w:p>
    <w:bookmarkEnd w:id="907"/>
    <w:bookmarkStart w:name="z956" w:id="908"/>
    <w:p>
      <w:pPr>
        <w:spacing w:after="0"/>
        <w:ind w:left="0"/>
        <w:jc w:val="both"/>
      </w:pPr>
      <w:r>
        <w:rPr>
          <w:rFonts w:ascii="Times New Roman"/>
          <w:b w:val="false"/>
          <w:i w:val="false"/>
          <w:color w:val="000000"/>
          <w:sz w:val="28"/>
        </w:rPr>
        <w:t>
      3) көрсетілетін қызметті берушінің орындаушысы.</w:t>
      </w:r>
    </w:p>
    <w:bookmarkEnd w:id="908"/>
    <w:bookmarkStart w:name="z957" w:id="909"/>
    <w:p>
      <w:pPr>
        <w:spacing w:after="0"/>
        <w:ind w:left="0"/>
        <w:jc w:val="both"/>
      </w:pPr>
      <w:r>
        <w:rPr>
          <w:rFonts w:ascii="Times New Roman"/>
          <w:b w:val="false"/>
          <w:i w:val="false"/>
          <w:color w:val="000000"/>
          <w:sz w:val="28"/>
        </w:rPr>
        <w:t>
      8. Мемлекеттік қызмет көрсету үшін қажетті рәсімдердің (іс-қимылдардың) сипаттамасы:</w:t>
      </w:r>
    </w:p>
    <w:bookmarkEnd w:id="909"/>
    <w:bookmarkStart w:name="z958" w:id="910"/>
    <w:p>
      <w:pPr>
        <w:spacing w:after="0"/>
        <w:ind w:left="0"/>
        <w:jc w:val="both"/>
      </w:pPr>
      <w:r>
        <w:rPr>
          <w:rFonts w:ascii="Times New Roman"/>
          <w:b w:val="false"/>
          <w:i w:val="false"/>
          <w:color w:val="000000"/>
          <w:sz w:val="28"/>
        </w:rPr>
        <w:t>
      1) көрсетілетін қызметті берушінің кеңсесі Мемлекеттік корпорация курьері ұсынған немесе көрсетілетін қызметті алушының құжаттарын қабылдауды, тіркеуді жүзеге асырады.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құжаттардың топтамасын қабылдаудан бас тартады. Орындалу ұзақтығы – 15 (он бес) минут;</w:t>
      </w:r>
    </w:p>
    <w:bookmarkEnd w:id="910"/>
    <w:bookmarkStart w:name="z959" w:id="911"/>
    <w:p>
      <w:pPr>
        <w:spacing w:after="0"/>
        <w:ind w:left="0"/>
        <w:jc w:val="both"/>
      </w:pPr>
      <w:r>
        <w:rPr>
          <w:rFonts w:ascii="Times New Roman"/>
          <w:b w:val="false"/>
          <w:i w:val="false"/>
          <w:color w:val="000000"/>
          <w:sz w:val="28"/>
        </w:rPr>
        <w:t>
      2) көрсетілетін қызметті беруші басшысының құжаттарды қарауы және оларды орындау үшін көрсетілетін қызметті берушінің қызметкеріне тапсыруы. Орындалу ұзақтығы – 15 (он бес) минут;</w:t>
      </w:r>
    </w:p>
    <w:bookmarkEnd w:id="911"/>
    <w:bookmarkStart w:name="z960" w:id="912"/>
    <w:p>
      <w:pPr>
        <w:spacing w:after="0"/>
        <w:ind w:left="0"/>
        <w:jc w:val="both"/>
      </w:pPr>
      <w:r>
        <w:rPr>
          <w:rFonts w:ascii="Times New Roman"/>
          <w:b w:val="false"/>
          <w:i w:val="false"/>
          <w:color w:val="000000"/>
          <w:sz w:val="28"/>
        </w:rPr>
        <w:t xml:space="preserve">
      3) көрсетілетін қызметті берушінің қызметкері құжаттардың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талаптарға сәйкестігін тексереді, рұқсат немесе мемлекеттік қызмет көрсетуден бас тарту туралы дәлелді жауап дайындайды. Орындалу ұзақтығы – 4 (төрт) жұмыс күні;</w:t>
      </w:r>
    </w:p>
    <w:bookmarkEnd w:id="912"/>
    <w:bookmarkStart w:name="z961" w:id="913"/>
    <w:p>
      <w:pPr>
        <w:spacing w:after="0"/>
        <w:ind w:left="0"/>
        <w:jc w:val="both"/>
      </w:pPr>
      <w:r>
        <w:rPr>
          <w:rFonts w:ascii="Times New Roman"/>
          <w:b w:val="false"/>
          <w:i w:val="false"/>
          <w:color w:val="000000"/>
          <w:sz w:val="28"/>
        </w:rPr>
        <w:t>
      4) көрсетілетін қызметті беруші басшысының мемлекеттік көрсетілетін қызмет нәтижесіне қол қоюы және көрсетілетін қызметті берушінің кеңсесіне беруі. Орындалу ұзақтығы – 15 (он бес) минут;</w:t>
      </w:r>
    </w:p>
    <w:bookmarkEnd w:id="913"/>
    <w:bookmarkStart w:name="z962" w:id="914"/>
    <w:p>
      <w:pPr>
        <w:spacing w:after="0"/>
        <w:ind w:left="0"/>
        <w:jc w:val="both"/>
      </w:pPr>
      <w:r>
        <w:rPr>
          <w:rFonts w:ascii="Times New Roman"/>
          <w:b w:val="false"/>
          <w:i w:val="false"/>
          <w:color w:val="000000"/>
          <w:sz w:val="28"/>
        </w:rPr>
        <w:t>
      5) көрсетілетін қызметті берушінің кеңсесі мемлекеттік көрсетілетін қызмет нәтижесін тіркейді және көрсетілетін қызметті алушыға немесе Мемлекеттік корпорация курьеріне береді. Орындалу ұзақтығы – 15 (он бес) минут.</w:t>
      </w:r>
    </w:p>
    <w:bookmarkEnd w:id="914"/>
    <w:bookmarkStart w:name="z963" w:id="915"/>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 қызмет көрсету процесінде ақпараттық жүйелерді пайдалану тәртібін сипаттау</w:t>
      </w:r>
    </w:p>
    <w:bookmarkEnd w:id="915"/>
    <w:bookmarkStart w:name="z964" w:id="916"/>
    <w:p>
      <w:pPr>
        <w:spacing w:after="0"/>
        <w:ind w:left="0"/>
        <w:jc w:val="both"/>
      </w:pPr>
      <w:r>
        <w:rPr>
          <w:rFonts w:ascii="Times New Roman"/>
          <w:b w:val="false"/>
          <w:i w:val="false"/>
          <w:color w:val="000000"/>
          <w:sz w:val="28"/>
        </w:rPr>
        <w:t>
      9. Көрсетілетін қызметті алушылар мемлекеттік қызмет алу үшін Мемлекеттік корпорацияға жүгінеді және Стандарттың 9-тармағында көзделген құжаттарды ұсынады.</w:t>
      </w:r>
    </w:p>
    <w:bookmarkEnd w:id="916"/>
    <w:bookmarkStart w:name="z965" w:id="917"/>
    <w:p>
      <w:pPr>
        <w:spacing w:after="0"/>
        <w:ind w:left="0"/>
        <w:jc w:val="both"/>
      </w:pPr>
      <w:r>
        <w:rPr>
          <w:rFonts w:ascii="Times New Roman"/>
          <w:b w:val="false"/>
          <w:i w:val="false"/>
          <w:color w:val="000000"/>
          <w:sz w:val="28"/>
        </w:rPr>
        <w:t>
      Көрсетілетін қызметті алушының сұратуын өңдеу ұзақтығы – 15 (он бес) минут.</w:t>
      </w:r>
    </w:p>
    <w:bookmarkEnd w:id="917"/>
    <w:bookmarkStart w:name="z966" w:id="918"/>
    <w:p>
      <w:pPr>
        <w:spacing w:after="0"/>
        <w:ind w:left="0"/>
        <w:jc w:val="both"/>
      </w:pPr>
      <w:r>
        <w:rPr>
          <w:rFonts w:ascii="Times New Roman"/>
          <w:b w:val="false"/>
          <w:i w:val="false"/>
          <w:color w:val="000000"/>
          <w:sz w:val="28"/>
        </w:rPr>
        <w:t>
      Сұратуды дайындау және көрсетілетін қызметті берушіге жолдау тәртібі:</w:t>
      </w:r>
    </w:p>
    <w:bookmarkEnd w:id="918"/>
    <w:bookmarkStart w:name="z967" w:id="919"/>
    <w:p>
      <w:pPr>
        <w:spacing w:after="0"/>
        <w:ind w:left="0"/>
        <w:jc w:val="both"/>
      </w:pPr>
      <w:r>
        <w:rPr>
          <w:rFonts w:ascii="Times New Roman"/>
          <w:b w:val="false"/>
          <w:i w:val="false"/>
          <w:color w:val="000000"/>
          <w:sz w:val="28"/>
        </w:rPr>
        <w:t>
      1) Мемлекеттік корпорация қызметкері Стандартпен көзделген тізбеге сәйкес құжаттар топтамасын қабылдайды және тиісті құжаттардың қабылданғаны туралы қолхат береді.</w:t>
      </w:r>
    </w:p>
    <w:bookmarkEnd w:id="919"/>
    <w:bookmarkStart w:name="z968" w:id="920"/>
    <w:p>
      <w:pPr>
        <w:spacing w:after="0"/>
        <w:ind w:left="0"/>
        <w:jc w:val="both"/>
      </w:pPr>
      <w:r>
        <w:rPr>
          <w:rFonts w:ascii="Times New Roman"/>
          <w:b w:val="false"/>
          <w:i w:val="false"/>
          <w:color w:val="000000"/>
          <w:sz w:val="28"/>
        </w:rPr>
        <w:t xml:space="preserve">
      Көрсетілетін қызметті алушы Стандартпен көзделген тізбеге сәйкес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w:t>
      </w:r>
    </w:p>
    <w:bookmarkEnd w:id="920"/>
    <w:bookmarkStart w:name="z969" w:id="921"/>
    <w:p>
      <w:pPr>
        <w:spacing w:after="0"/>
        <w:ind w:left="0"/>
        <w:jc w:val="both"/>
      </w:pPr>
      <w:r>
        <w:rPr>
          <w:rFonts w:ascii="Times New Roman"/>
          <w:b w:val="false"/>
          <w:i w:val="false"/>
          <w:color w:val="000000"/>
          <w:sz w:val="28"/>
        </w:rPr>
        <w:t xml:space="preserve">
      2) көрсетілетін қызметті алушыдан қабылданған құжаттар Мемлекеттік корпорацияның жинақтау секторына түседі; </w:t>
      </w:r>
    </w:p>
    <w:bookmarkEnd w:id="921"/>
    <w:bookmarkStart w:name="z970" w:id="922"/>
    <w:p>
      <w:pPr>
        <w:spacing w:after="0"/>
        <w:ind w:left="0"/>
        <w:jc w:val="both"/>
      </w:pPr>
      <w:r>
        <w:rPr>
          <w:rFonts w:ascii="Times New Roman"/>
          <w:b w:val="false"/>
          <w:i w:val="false"/>
          <w:color w:val="000000"/>
          <w:sz w:val="28"/>
        </w:rPr>
        <w:t>
      3) Мемлекеттік корпорацияның жинақтау секторына түскен құжаттар бағыттар бойынша жинақталады, қолхаттағы штрих-кодты сканерлеу арқылы "Мемлекеттік корпорацияның ықпалдастырылған ақпараттық жүйесі" ақпараттық жүйесінде (бұдан әрі – МК ЫАЖ) тіркеледі;</w:t>
      </w:r>
    </w:p>
    <w:bookmarkEnd w:id="922"/>
    <w:bookmarkStart w:name="z971" w:id="923"/>
    <w:p>
      <w:pPr>
        <w:spacing w:after="0"/>
        <w:ind w:left="0"/>
        <w:jc w:val="both"/>
      </w:pPr>
      <w:r>
        <w:rPr>
          <w:rFonts w:ascii="Times New Roman"/>
          <w:b w:val="false"/>
          <w:i w:val="false"/>
          <w:color w:val="000000"/>
          <w:sz w:val="28"/>
        </w:rPr>
        <w:t>
      4) Мемлекеттік корпорацияның жинақтау секторы құжаттарды Мемлекеттік корпорация курьеріне береді;</w:t>
      </w:r>
    </w:p>
    <w:bookmarkEnd w:id="923"/>
    <w:bookmarkStart w:name="z972" w:id="924"/>
    <w:p>
      <w:pPr>
        <w:spacing w:after="0"/>
        <w:ind w:left="0"/>
        <w:jc w:val="both"/>
      </w:pPr>
      <w:r>
        <w:rPr>
          <w:rFonts w:ascii="Times New Roman"/>
          <w:b w:val="false"/>
          <w:i w:val="false"/>
          <w:color w:val="000000"/>
          <w:sz w:val="28"/>
        </w:rPr>
        <w:t>
      5) Мемлекеттік корпорацияның курьері құжаттарды көрсетілетін қызметті берушіге беруді жүзеге асырады.</w:t>
      </w:r>
    </w:p>
    <w:bookmarkEnd w:id="924"/>
    <w:bookmarkStart w:name="z973" w:id="925"/>
    <w:p>
      <w:pPr>
        <w:spacing w:after="0"/>
        <w:ind w:left="0"/>
        <w:jc w:val="both"/>
      </w:pPr>
      <w:r>
        <w:rPr>
          <w:rFonts w:ascii="Times New Roman"/>
          <w:b w:val="false"/>
          <w:i w:val="false"/>
          <w:color w:val="000000"/>
          <w:sz w:val="28"/>
        </w:rPr>
        <w:t>
      Көрсетілетін қызметті берушінің сұратуын жолдауға уәкілетті құрылымдық бөлімшелер немесе лауазымды тұлғалар:</w:t>
      </w:r>
    </w:p>
    <w:bookmarkEnd w:id="925"/>
    <w:bookmarkStart w:name="z974" w:id="926"/>
    <w:p>
      <w:pPr>
        <w:spacing w:after="0"/>
        <w:ind w:left="0"/>
        <w:jc w:val="both"/>
      </w:pPr>
      <w:r>
        <w:rPr>
          <w:rFonts w:ascii="Times New Roman"/>
          <w:b w:val="false"/>
          <w:i w:val="false"/>
          <w:color w:val="000000"/>
          <w:sz w:val="28"/>
        </w:rPr>
        <w:t>
      Мемлекеттік корпорация қызметкері.</w:t>
      </w:r>
    </w:p>
    <w:bookmarkEnd w:id="926"/>
    <w:bookmarkStart w:name="z975" w:id="927"/>
    <w:p>
      <w:pPr>
        <w:spacing w:after="0"/>
        <w:ind w:left="0"/>
        <w:jc w:val="both"/>
      </w:pPr>
      <w:r>
        <w:rPr>
          <w:rFonts w:ascii="Times New Roman"/>
          <w:b w:val="false"/>
          <w:i w:val="false"/>
          <w:color w:val="000000"/>
          <w:sz w:val="28"/>
        </w:rPr>
        <w:t>
      10. Мемлекеттік қызмет көрсету нәтижесін Мемлекеттік корпорация арқылы алу процесі:</w:t>
      </w:r>
    </w:p>
    <w:bookmarkEnd w:id="927"/>
    <w:bookmarkStart w:name="z976" w:id="928"/>
    <w:p>
      <w:pPr>
        <w:spacing w:after="0"/>
        <w:ind w:left="0"/>
        <w:jc w:val="both"/>
      </w:pPr>
      <w:r>
        <w:rPr>
          <w:rFonts w:ascii="Times New Roman"/>
          <w:b w:val="false"/>
          <w:i w:val="false"/>
          <w:color w:val="000000"/>
          <w:sz w:val="28"/>
        </w:rPr>
        <w:t>
      Мемлекеттік корпорацияға дайын құжаттарды беру жеке куәлігін (не нотариалды расталған сенімхат бойынша оның өкілі) ұсыну кезінде құжаттарды қабылдау туралы қолхат негізінде жүзеге асырылады.</w:t>
      </w:r>
    </w:p>
    <w:bookmarkEnd w:id="928"/>
    <w:bookmarkStart w:name="z977" w:id="929"/>
    <w:p>
      <w:pPr>
        <w:spacing w:after="0"/>
        <w:ind w:left="0"/>
        <w:jc w:val="both"/>
      </w:pPr>
      <w:r>
        <w:rPr>
          <w:rFonts w:ascii="Times New Roman"/>
          <w:b w:val="false"/>
          <w:i w:val="false"/>
          <w:color w:val="000000"/>
          <w:sz w:val="28"/>
        </w:rPr>
        <w:t>
      Мемлекеттік корпорация бір ай ішінде нәтижені сақтауды қамтамасыз етеді, содан кейін оларды көрсетілетін қызметті берушіге одан әрі сақтау үшін тапсырады. Көрсетілетін қызметті алушы бір ай өткеннен кейін жүгінген жағдайда Мемлекеттік корпорациясының сұранысы бойынша көрсетілетін қызметті беруші бір жұмыс күні ішінде дайын құжаттарды көрсетілетін қызметті алушыға беру үшін Мемлекеттік корпорациясына жібереді.</w:t>
      </w:r>
    </w:p>
    <w:bookmarkEnd w:id="929"/>
    <w:bookmarkStart w:name="z978" w:id="930"/>
    <w:p>
      <w:pPr>
        <w:spacing w:after="0"/>
        <w:ind w:left="0"/>
        <w:jc w:val="both"/>
      </w:pPr>
      <w:r>
        <w:rPr>
          <w:rFonts w:ascii="Times New Roman"/>
          <w:b w:val="false"/>
          <w:i w:val="false"/>
          <w:color w:val="000000"/>
          <w:sz w:val="28"/>
        </w:rPr>
        <w:t xml:space="preserve">
      11. Мемлекеттік көрсетілетін қызмет процесіндегі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 процестерінің анықтамалығында көрсетілген. Мемлекеттік қызмет көрсету бизнес-процестерінің анықтамалығы "электрондық үкімет" веб-порталына, көрсетілетін қызметті берушінің интернет-ресурсында орналастырылған.</w:t>
      </w:r>
    </w:p>
    <w:bookmarkEnd w:id="9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"Балаға кері әсер етпейтін ата- </w:t>
            </w:r>
            <w:r>
              <w:br/>
            </w:r>
            <w:r>
              <w:rPr>
                <w:rFonts w:ascii="Times New Roman"/>
                <w:b w:val="false"/>
                <w:i w:val="false"/>
                <w:color w:val="000000"/>
                <w:sz w:val="20"/>
              </w:rPr>
              <w:t xml:space="preserve">ана құқықтарынан айырылған </w:t>
            </w:r>
            <w:r>
              <w:br/>
            </w:r>
            <w:r>
              <w:rPr>
                <w:rFonts w:ascii="Times New Roman"/>
                <w:b w:val="false"/>
                <w:i w:val="false"/>
                <w:color w:val="000000"/>
                <w:sz w:val="20"/>
              </w:rPr>
              <w:t xml:space="preserve">ата-аналарға баламен кездесуіне </w:t>
            </w:r>
            <w:r>
              <w:br/>
            </w:r>
            <w:r>
              <w:rPr>
                <w:rFonts w:ascii="Times New Roman"/>
                <w:b w:val="false"/>
                <w:i w:val="false"/>
                <w:color w:val="000000"/>
                <w:sz w:val="20"/>
              </w:rPr>
              <w:t xml:space="preserve">рұқсат беру" мемлекеттік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bookmarkStart w:name="z980" w:id="931"/>
    <w:p>
      <w:pPr>
        <w:spacing w:after="0"/>
        <w:ind w:left="0"/>
        <w:jc w:val="left"/>
      </w:pPr>
      <w:r>
        <w:rPr>
          <w:rFonts w:ascii="Times New Roman"/>
          <w:b/>
          <w:i w:val="false"/>
          <w:color w:val="000000"/>
        </w:rPr>
        <w:t xml:space="preserve"> 1) Мемлекеттік қызмет беруші арқылы мемлекеттік қызмет көрсетуде мемлекеттік қызмет көрсету бизнес-процестерінің анықтамалығы</w:t>
      </w:r>
    </w:p>
    <w:bookmarkEnd w:id="931"/>
    <w:bookmarkStart w:name="z981" w:id="932"/>
    <w:p>
      <w:pPr>
        <w:spacing w:after="0"/>
        <w:ind w:left="0"/>
        <w:jc w:val="both"/>
      </w:pPr>
      <w:r>
        <w:rPr>
          <w:rFonts w:ascii="Times New Roman"/>
          <w:b w:val="false"/>
          <w:i w:val="false"/>
          <w:color w:val="000000"/>
          <w:sz w:val="28"/>
        </w:rPr>
        <w:t xml:space="preserve">
      </w:t>
      </w:r>
    </w:p>
    <w:bookmarkEnd w:id="932"/>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2" w:id="933"/>
    <w:p>
      <w:pPr>
        <w:spacing w:after="0"/>
        <w:ind w:left="0"/>
        <w:jc w:val="left"/>
      </w:pPr>
      <w:r>
        <w:rPr>
          <w:rFonts w:ascii="Times New Roman"/>
          <w:b/>
          <w:i w:val="false"/>
          <w:color w:val="000000"/>
        </w:rPr>
        <w:t xml:space="preserve"> 2) Мемлекеттік корпорация арқылы мемлекеттік қызмет көрсету кезінде мемлекеттік қызмет көрсету бизнес-процестерінің  анықтамалығы</w:t>
      </w:r>
    </w:p>
    <w:bookmarkEnd w:id="933"/>
    <w:bookmarkStart w:name="z983" w:id="934"/>
    <w:p>
      <w:pPr>
        <w:spacing w:after="0"/>
        <w:ind w:left="0"/>
        <w:jc w:val="both"/>
      </w:pPr>
      <w:r>
        <w:rPr>
          <w:rFonts w:ascii="Times New Roman"/>
          <w:b w:val="false"/>
          <w:i w:val="false"/>
          <w:color w:val="000000"/>
          <w:sz w:val="28"/>
        </w:rPr>
        <w:t xml:space="preserve">
      </w:t>
      </w:r>
    </w:p>
    <w:bookmarkEnd w:id="934"/>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 w:id="935"/>
    <w:p>
      <w:pPr>
        <w:spacing w:after="0"/>
        <w:ind w:left="0"/>
        <w:jc w:val="left"/>
      </w:pPr>
      <w:r>
        <w:rPr>
          <w:rFonts w:ascii="Times New Roman"/>
          <w:b/>
          <w:i w:val="false"/>
          <w:color w:val="000000"/>
        </w:rPr>
        <w:t xml:space="preserve"> Шартты белгілер:</w:t>
      </w:r>
    </w:p>
    <w:bookmarkEnd w:id="935"/>
    <w:bookmarkStart w:name="z985"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header.xml" Type="http://schemas.openxmlformats.org/officeDocument/2006/relationships/header" Id="rId5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