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fa2c" w14:textId="e9cf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 үсті көздеріндегі су ресурстарын пайдаланғаны үшін төлемақы мөлшерлемелері туралы" Шығыс Қазақстан облыстық мәслихатының 2009 жылғы 21 желтоқсандағы № 17/225-IV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2018 жылғы 12 сәуірдегі № 19/216-VI шешімі. Шығыс Қазақстан облысының Әділет департаментінде 2018 жылғы 2 мамырда № 5630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жер үсті көздеріндегі су ресурстарын пайдаланғаны үшін төлемақы мөлшерлемелері туралы" Шығыс Қазақстан облыстық мәслихатының 2009 жылғы 21 желтоқсандағы № 17/225-IV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2523, 2010 жылғы 1 ақпандағы "Дидар", 2010 жылғы 2 ақпандағы "Рудный Алтай" газеттерінде жарияланған)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үсті көздерінің су ресурстарын пайдаланғаны үшін төлемақыны есептеу әдістемесін бекіту туралы" Қазақстан Республикасы Ауыл шаруашылығы министрінің м.а. 2009 жылғы 14 сәуірдегі № 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5675) сәйкес,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19/216-VІ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көздеріндегі су ресурстарын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2615"/>
        <w:gridCol w:w="4468"/>
        <w:gridCol w:w="3215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мөлшерлемелері,* теңге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Тұрғын-үй пайдалану және коммуналдық қызметтер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305,9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су алуды жүзеге асыратын тоған шаруашылықтары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кВт.сағ.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т. км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өзен мен көлдері бассейні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Тұрғын-үй пайдалану және коммуналдық қызметтер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су алуды жүзеге асыратын тоған шаруашылықтары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кВт.сағ.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т. км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