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a9b6b1" w14:textId="fa9b6b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 корпусындағы аудандық бюджеттен қаржыландырылатын атқарушы органдардың мемлекеттік әкімшілік қызметшілері мен Созақ ауданы әкімі аппаратының мемлекеттік әкімшілік қызметшілерінің қызметін бағалаудың әдістемесін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Оңтүстiк Қазақстан облысы Созақ ауданы әкiмдiгiнiң 2018 жылғы 13 сәуірдегі № 110 қаулысы. Оңтүстiк Қазақстан облысының Әдiлет департаментiнде 2018 жылғы 27 сәуірде № 4578 болып тiркелдi. Күші жойылды - Түркістан облысы Созақ ауданы әкiмдiгiнiң 2023 жылғы 24 мамырдағы № 123 қаулысымен</w:t>
      </w:r>
    </w:p>
    <w:p>
      <w:pPr>
        <w:spacing w:after="0"/>
        <w:ind w:left="0"/>
        <w:jc w:val="both"/>
      </w:pPr>
      <w:bookmarkStart w:name="z1" w:id="0"/>
      <w:r>
        <w:rPr>
          <w:rFonts w:ascii="Times New Roman"/>
          <w:b w:val="false"/>
          <w:i w:val="false"/>
          <w:color w:val="ff0000"/>
          <w:sz w:val="28"/>
        </w:rPr>
        <w:t xml:space="preserve">
      Ескерту. Күші жойылды - Түркістан облысы Созақ ауданы әкiмдiгiнiң 24.05.2023 № 123 (алғашқы ресми жарияланған күнінен кейін күнтізбелік он күн өткен соң қолданысқа енгізіледі) </w:t>
      </w:r>
      <w:r>
        <w:rPr>
          <w:rFonts w:ascii="Times New Roman"/>
          <w:b w:val="false"/>
          <w:i w:val="false"/>
          <w:color w:val="ff0000"/>
          <w:sz w:val="28"/>
        </w:rPr>
        <w:t>қаулысымен</w:t>
      </w:r>
      <w:r>
        <w:rPr>
          <w:rFonts w:ascii="Times New Roman"/>
          <w:b w:val="false"/>
          <w:i w:val="false"/>
          <w:color w:val="ff0000"/>
          <w:sz w:val="28"/>
        </w:rPr>
        <w:t>.</w:t>
      </w:r>
    </w:p>
    <w:bookmarkEnd w:id="0"/>
    <w:p>
      <w:pPr>
        <w:spacing w:after="0"/>
        <w:ind w:left="0"/>
        <w:jc w:val="both"/>
      </w:pPr>
      <w:r>
        <w:rPr>
          <w:rFonts w:ascii="Times New Roman"/>
          <w:b w:val="false"/>
          <w:i w:val="false"/>
          <w:color w:val="000000"/>
          <w:sz w:val="28"/>
        </w:rPr>
        <w:t xml:space="preserve">
      "Қазақстан Республикасының мемлекеттік қызметі туралы" Қазақстан Республикасының 2015 жылғы 23 қарашадағы Заңының 33-бабының </w:t>
      </w:r>
      <w:r>
        <w:rPr>
          <w:rFonts w:ascii="Times New Roman"/>
          <w:b w:val="false"/>
          <w:i w:val="false"/>
          <w:color w:val="000000"/>
          <w:sz w:val="28"/>
        </w:rPr>
        <w:t>5 тармағына</w:t>
      </w:r>
      <w:r>
        <w:rPr>
          <w:rFonts w:ascii="Times New Roman"/>
          <w:b w:val="false"/>
          <w:i w:val="false"/>
          <w:color w:val="000000"/>
          <w:sz w:val="28"/>
        </w:rPr>
        <w:t xml:space="preserve"> және Қазақстан Республикасы Мемлекеттік қызмет істері және сыбайлас жемқорлыққа қарсы іс-қимыл агенттігінің Төрағасының 2018 жылғы 16 қаңтардағы № 13 "Мемлекеттік әкімшілік қызметшілердің қызметін бағалаудың кейбір мәселелері туралы" </w:t>
      </w:r>
      <w:r>
        <w:rPr>
          <w:rFonts w:ascii="Times New Roman"/>
          <w:b w:val="false"/>
          <w:i w:val="false"/>
          <w:color w:val="000000"/>
          <w:sz w:val="28"/>
        </w:rPr>
        <w:t>бұйрығымен</w:t>
      </w:r>
      <w:r>
        <w:rPr>
          <w:rFonts w:ascii="Times New Roman"/>
          <w:b w:val="false"/>
          <w:i w:val="false"/>
          <w:color w:val="000000"/>
          <w:sz w:val="28"/>
        </w:rPr>
        <w:t xml:space="preserve"> бекітілген "Б" корпусы мемлекеттік әкімшілік қызметшілерінің қызметін бағалаудың </w:t>
      </w:r>
      <w:r>
        <w:rPr>
          <w:rFonts w:ascii="Times New Roman"/>
          <w:b w:val="false"/>
          <w:i w:val="false"/>
          <w:color w:val="000000"/>
          <w:sz w:val="28"/>
        </w:rPr>
        <w:t>үлгілік әдістемесіне</w:t>
      </w:r>
      <w:r>
        <w:rPr>
          <w:rFonts w:ascii="Times New Roman"/>
          <w:b w:val="false"/>
          <w:i w:val="false"/>
          <w:color w:val="000000"/>
          <w:sz w:val="28"/>
        </w:rPr>
        <w:t xml:space="preserve"> сәйкес Нормативтік құқықтық актілерді мемлекеттік тіркеу тізілімінде № 16299 тіркелген, Созақ ауданының әкімдігі ҚАУЛЫ ЕТЕДІ:</w:t>
      </w:r>
    </w:p>
    <w:bookmarkStart w:name="z2" w:id="1"/>
    <w:p>
      <w:pPr>
        <w:spacing w:after="0"/>
        <w:ind w:left="0"/>
        <w:jc w:val="both"/>
      </w:pPr>
      <w:r>
        <w:rPr>
          <w:rFonts w:ascii="Times New Roman"/>
          <w:b w:val="false"/>
          <w:i w:val="false"/>
          <w:color w:val="000000"/>
          <w:sz w:val="28"/>
        </w:rPr>
        <w:t xml:space="preserve">
      1. "Б" корпусындағы аудандық бюджеттен қаржыландырылатын атқарушы органдардың мемлекеттік әкімшілік қызметшілері мен Созақ ауданы әкімі аппаратының мемлекеттік әкімшілік қызметшілерінің қызметін бағалаудың </w:t>
      </w:r>
      <w:r>
        <w:rPr>
          <w:rFonts w:ascii="Times New Roman"/>
          <w:b w:val="false"/>
          <w:i w:val="false"/>
          <w:color w:val="000000"/>
          <w:sz w:val="28"/>
        </w:rPr>
        <w:t>әдістемесі</w:t>
      </w:r>
      <w:r>
        <w:rPr>
          <w:rFonts w:ascii="Times New Roman"/>
          <w:b w:val="false"/>
          <w:i w:val="false"/>
          <w:color w:val="000000"/>
          <w:sz w:val="28"/>
        </w:rPr>
        <w:t xml:space="preserve"> осы қаулының </w:t>
      </w:r>
      <w:r>
        <w:rPr>
          <w:rFonts w:ascii="Times New Roman"/>
          <w:b w:val="false"/>
          <w:i w:val="false"/>
          <w:color w:val="000000"/>
          <w:sz w:val="28"/>
        </w:rPr>
        <w:t>қосымшасына</w:t>
      </w:r>
      <w:r>
        <w:rPr>
          <w:rFonts w:ascii="Times New Roman"/>
          <w:b w:val="false"/>
          <w:i w:val="false"/>
          <w:color w:val="000000"/>
          <w:sz w:val="28"/>
        </w:rPr>
        <w:t xml:space="preserve"> сәйкес бекітілсін.</w:t>
      </w:r>
    </w:p>
    <w:bookmarkEnd w:id="1"/>
    <w:bookmarkStart w:name="z3" w:id="2"/>
    <w:p>
      <w:pPr>
        <w:spacing w:after="0"/>
        <w:ind w:left="0"/>
        <w:jc w:val="both"/>
      </w:pPr>
      <w:r>
        <w:rPr>
          <w:rFonts w:ascii="Times New Roman"/>
          <w:b w:val="false"/>
          <w:i w:val="false"/>
          <w:color w:val="000000"/>
          <w:sz w:val="28"/>
        </w:rPr>
        <w:t xml:space="preserve">
      2. Созақ ауданы әкімдігінің 2017 жылғы 24 наурыздағы № 66 "Б" корпусындағы аудандық бюджеттен қаржыландырылатын атқарушы органдардың мемлекеттік әкімшілік қызметшілері мен Созақ ауданы әкімі аппаратының мемлекеттік әкімшілік қызметшілерінің қызметін бағалаудың әдістемесін бекіту туралы" (Нормативтік құқықтық актілерді мемлекеттік тіркеу тізіліміне 4003 нөмірімен тіркелген, 2017 жылы 12 сәуірде "Созақ-үні" газетінде және 2017 жылғы 11 сәуірде Қазақстан Республикасының нормативтік құқықтық актілерінің эталондық бақылау банкінде электрондық түрде жарияланған) </w:t>
      </w:r>
      <w:r>
        <w:rPr>
          <w:rFonts w:ascii="Times New Roman"/>
          <w:b w:val="false"/>
          <w:i w:val="false"/>
          <w:color w:val="000000"/>
          <w:sz w:val="28"/>
        </w:rPr>
        <w:t>қаулысының</w:t>
      </w:r>
      <w:r>
        <w:rPr>
          <w:rFonts w:ascii="Times New Roman"/>
          <w:b w:val="false"/>
          <w:i w:val="false"/>
          <w:color w:val="000000"/>
          <w:sz w:val="28"/>
        </w:rPr>
        <w:t xml:space="preserve"> күші жойылды деп танылсын.</w:t>
      </w:r>
    </w:p>
    <w:bookmarkEnd w:id="2"/>
    <w:bookmarkStart w:name="z4" w:id="3"/>
    <w:p>
      <w:pPr>
        <w:spacing w:after="0"/>
        <w:ind w:left="0"/>
        <w:jc w:val="both"/>
      </w:pPr>
      <w:r>
        <w:rPr>
          <w:rFonts w:ascii="Times New Roman"/>
          <w:b w:val="false"/>
          <w:i w:val="false"/>
          <w:color w:val="000000"/>
          <w:sz w:val="28"/>
        </w:rPr>
        <w:t>
      3. "Созақ ауданы әкімінің аппараты" мемлекеттік мекемесі Қазақстан Республикасының заңнамалық актілерінде белгіленген тәртіпте:</w:t>
      </w:r>
    </w:p>
    <w:bookmarkEnd w:id="3"/>
    <w:p>
      <w:pPr>
        <w:spacing w:after="0"/>
        <w:ind w:left="0"/>
        <w:jc w:val="both"/>
      </w:pPr>
      <w:r>
        <w:rPr>
          <w:rFonts w:ascii="Times New Roman"/>
          <w:b w:val="false"/>
          <w:i w:val="false"/>
          <w:color w:val="000000"/>
          <w:sz w:val="28"/>
        </w:rPr>
        <w:t>
      1) осы қаулының аумақтық әділет органында мемлекеттік тіркелуін;</w:t>
      </w:r>
    </w:p>
    <w:p>
      <w:pPr>
        <w:spacing w:after="0"/>
        <w:ind w:left="0"/>
        <w:jc w:val="both"/>
      </w:pPr>
      <w:r>
        <w:rPr>
          <w:rFonts w:ascii="Times New Roman"/>
          <w:b w:val="false"/>
          <w:i w:val="false"/>
          <w:color w:val="000000"/>
          <w:sz w:val="28"/>
        </w:rPr>
        <w:t>
      2) осы әкімдік қаулысы мемлекеттік тіркелген күнінен бастап күнтізбелік он күн ішінде оның көшірмесін қағаз және электрондық түрде қазақ және орыс тілдерінде "Республикалық құқықтық ақпарат орталығы" шаруашылық жүргізу құқығындағы республикалық мемлекеттік кәсіпорнына Қазақстан Республикасы нормативтік құқықтық актілерінің эталондық бақылау банкіне ресми жариялау және енгізу үшін жолданылуын;</w:t>
      </w:r>
    </w:p>
    <w:p>
      <w:pPr>
        <w:spacing w:after="0"/>
        <w:ind w:left="0"/>
        <w:jc w:val="both"/>
      </w:pPr>
      <w:r>
        <w:rPr>
          <w:rFonts w:ascii="Times New Roman"/>
          <w:b w:val="false"/>
          <w:i w:val="false"/>
          <w:color w:val="000000"/>
          <w:sz w:val="28"/>
        </w:rPr>
        <w:t>
      3) осы қаулы мемлекеттік тіркелген күнінен бастап күнтізбелік он күн ішінде оның көшірмесін Созақ ауданының аумағында таратылатын мерзімді баспа басылымдарында ресми жариялауға жолданылуын;</w:t>
      </w:r>
    </w:p>
    <w:p>
      <w:pPr>
        <w:spacing w:after="0"/>
        <w:ind w:left="0"/>
        <w:jc w:val="both"/>
      </w:pPr>
      <w:r>
        <w:rPr>
          <w:rFonts w:ascii="Times New Roman"/>
          <w:b w:val="false"/>
          <w:i w:val="false"/>
          <w:color w:val="000000"/>
          <w:sz w:val="28"/>
        </w:rPr>
        <w:t>
      4) ресми жарияланғаннан кейін осы қаулыны Созақ ауданы әкімдігінің интернет-ресурсына орналастыруын қамтамасыз етсін.</w:t>
      </w:r>
    </w:p>
    <w:bookmarkStart w:name="z5" w:id="4"/>
    <w:p>
      <w:pPr>
        <w:spacing w:after="0"/>
        <w:ind w:left="0"/>
        <w:jc w:val="both"/>
      </w:pPr>
      <w:r>
        <w:rPr>
          <w:rFonts w:ascii="Times New Roman"/>
          <w:b w:val="false"/>
          <w:i w:val="false"/>
          <w:color w:val="000000"/>
          <w:sz w:val="28"/>
        </w:rPr>
        <w:t>
      4. Осы қаулының орындалуын бақылау аудан әкімі аппаратының басшысы Қ.Оразовқа жүктелсін.</w:t>
      </w:r>
    </w:p>
    <w:bookmarkEnd w:id="4"/>
    <w:bookmarkStart w:name="z6" w:id="5"/>
    <w:p>
      <w:pPr>
        <w:spacing w:after="0"/>
        <w:ind w:left="0"/>
        <w:jc w:val="both"/>
      </w:pPr>
      <w:r>
        <w:rPr>
          <w:rFonts w:ascii="Times New Roman"/>
          <w:b w:val="false"/>
          <w:i w:val="false"/>
          <w:color w:val="000000"/>
          <w:sz w:val="28"/>
        </w:rPr>
        <w:t>
      5. Осы қаулы оның алғашқы ресми жарияланған күнінен кейін күнтізбелік он күн өткен соң қолданысқа енгізіледі.</w:t>
      </w:r>
    </w:p>
    <w:bookmarkEnd w:id="5"/>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Аудан әкімі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С.Полатов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Созақ ауданы</w:t>
            </w:r>
            <w:r>
              <w:br/>
            </w:r>
            <w:r>
              <w:rPr>
                <w:rFonts w:ascii="Times New Roman"/>
                <w:b w:val="false"/>
                <w:i w:val="false"/>
                <w:color w:val="000000"/>
                <w:sz w:val="20"/>
              </w:rPr>
              <w:t>әкімдігінің 2018 жылғы</w:t>
            </w:r>
            <w:r>
              <w:br/>
            </w:r>
            <w:r>
              <w:rPr>
                <w:rFonts w:ascii="Times New Roman"/>
                <w:b w:val="false"/>
                <w:i w:val="false"/>
                <w:color w:val="000000"/>
                <w:sz w:val="20"/>
              </w:rPr>
              <w:t>13 Сәуірдегі № 110</w:t>
            </w:r>
            <w:r>
              <w:br/>
            </w:r>
            <w:r>
              <w:rPr>
                <w:rFonts w:ascii="Times New Roman"/>
                <w:b w:val="false"/>
                <w:i w:val="false"/>
                <w:color w:val="000000"/>
                <w:sz w:val="20"/>
              </w:rPr>
              <w:t>қаулысымен бекітілген</w:t>
            </w:r>
          </w:p>
        </w:tc>
      </w:tr>
    </w:tbl>
    <w:bookmarkStart w:name="z8" w:id="6"/>
    <w:p>
      <w:pPr>
        <w:spacing w:after="0"/>
        <w:ind w:left="0"/>
        <w:jc w:val="left"/>
      </w:pPr>
      <w:r>
        <w:rPr>
          <w:rFonts w:ascii="Times New Roman"/>
          <w:b/>
          <w:i w:val="false"/>
          <w:color w:val="000000"/>
        </w:rPr>
        <w:t xml:space="preserve"> "Б" корпусындағы аудандық бюджеттен қаржыландырылатын атқарушы органдардың мемлекеттік әкімшілік қызметшілері мен Созақ ауданы әкімі аппараты мемлекеттік әкімшілік қызметшілерінің қызметін бағалаудың әдістемесі</w:t>
      </w:r>
    </w:p>
    <w:bookmarkEnd w:id="6"/>
    <w:bookmarkStart w:name="z9" w:id="7"/>
    <w:p>
      <w:pPr>
        <w:spacing w:after="0"/>
        <w:ind w:left="0"/>
        <w:jc w:val="left"/>
      </w:pPr>
      <w:r>
        <w:rPr>
          <w:rFonts w:ascii="Times New Roman"/>
          <w:b/>
          <w:i w:val="false"/>
          <w:color w:val="000000"/>
        </w:rPr>
        <w:t xml:space="preserve"> 1. Жалпы ережелер</w:t>
      </w:r>
    </w:p>
    <w:bookmarkEnd w:id="7"/>
    <w:bookmarkStart w:name="z10" w:id="8"/>
    <w:p>
      <w:pPr>
        <w:spacing w:after="0"/>
        <w:ind w:left="0"/>
        <w:jc w:val="both"/>
      </w:pPr>
      <w:r>
        <w:rPr>
          <w:rFonts w:ascii="Times New Roman"/>
          <w:b w:val="false"/>
          <w:i w:val="false"/>
          <w:color w:val="000000"/>
          <w:sz w:val="28"/>
        </w:rPr>
        <w:t xml:space="preserve">
      1. Осы "Б" корпусындағы аудандық бюджеттен қаржыландырылатын атқарушы органдардың мемлекеттік әкімшілік қызметшілері мен Созақ ауданы әкімі аппараты мемлекеттік әкімшілік қызметшілерінің қызметін бағалаудың әдістемесі (бұдан әрі – </w:t>
      </w:r>
      <w:r>
        <w:rPr>
          <w:rFonts w:ascii="Times New Roman"/>
          <w:b w:val="false"/>
          <w:i w:val="false"/>
          <w:color w:val="000000"/>
          <w:sz w:val="28"/>
        </w:rPr>
        <w:t>Әдістеме</w:t>
      </w:r>
      <w:r>
        <w:rPr>
          <w:rFonts w:ascii="Times New Roman"/>
          <w:b w:val="false"/>
          <w:i w:val="false"/>
          <w:color w:val="000000"/>
          <w:sz w:val="28"/>
        </w:rPr>
        <w:t xml:space="preserve">) "Қазақстан Республикасының мемлекеттік қызметі туралы" Қазақстан Республикасының 2015 жылғы 23 қарашадағы Заңының 33-бабының </w:t>
      </w:r>
      <w:r>
        <w:rPr>
          <w:rFonts w:ascii="Times New Roman"/>
          <w:b w:val="false"/>
          <w:i w:val="false"/>
          <w:color w:val="000000"/>
          <w:sz w:val="28"/>
        </w:rPr>
        <w:t>5 тармағына</w:t>
      </w:r>
      <w:r>
        <w:rPr>
          <w:rFonts w:ascii="Times New Roman"/>
          <w:b w:val="false"/>
          <w:i w:val="false"/>
          <w:color w:val="000000"/>
          <w:sz w:val="28"/>
        </w:rPr>
        <w:t xml:space="preserve"> сәйкес әзірленді және "Б" корпусындағы аудандық бюджеттен қаржыландырылатын атқарушы органдардың мемлекеттік әкімшілік қызметшілері мен Созақ ауданы әкімі аппараты мемлекеттік әкімшілік қызметшілерінің (бұдан әрі -"Б" корпусының қызметшілері) қызметін бағалау тәртібін айқындайды.</w:t>
      </w:r>
    </w:p>
    <w:bookmarkEnd w:id="8"/>
    <w:bookmarkStart w:name="z11" w:id="9"/>
    <w:p>
      <w:pPr>
        <w:spacing w:after="0"/>
        <w:ind w:left="0"/>
        <w:jc w:val="both"/>
      </w:pPr>
      <w:r>
        <w:rPr>
          <w:rFonts w:ascii="Times New Roman"/>
          <w:b w:val="false"/>
          <w:i w:val="false"/>
          <w:color w:val="000000"/>
          <w:sz w:val="28"/>
        </w:rPr>
        <w:t xml:space="preserve">
      2. Осы </w:t>
      </w:r>
      <w:r>
        <w:rPr>
          <w:rFonts w:ascii="Times New Roman"/>
          <w:b w:val="false"/>
          <w:i w:val="false"/>
          <w:color w:val="000000"/>
          <w:sz w:val="28"/>
        </w:rPr>
        <w:t>Әдістемеде</w:t>
      </w:r>
      <w:r>
        <w:rPr>
          <w:rFonts w:ascii="Times New Roman"/>
          <w:b w:val="false"/>
          <w:i w:val="false"/>
          <w:color w:val="000000"/>
          <w:sz w:val="28"/>
        </w:rPr>
        <w:t xml:space="preserve"> қолданылатын негізгі ұғымдар:</w:t>
      </w:r>
    </w:p>
    <w:bookmarkEnd w:id="9"/>
    <w:p>
      <w:pPr>
        <w:spacing w:after="0"/>
        <w:ind w:left="0"/>
        <w:jc w:val="both"/>
      </w:pPr>
      <w:r>
        <w:rPr>
          <w:rFonts w:ascii="Times New Roman"/>
          <w:b w:val="false"/>
          <w:i w:val="false"/>
          <w:color w:val="000000"/>
          <w:sz w:val="28"/>
        </w:rPr>
        <w:t>
      1) тікелей басшы – дербес бағынысында болып табылатын бағаланушы қызметшіге қатысты тұлға;</w:t>
      </w:r>
    </w:p>
    <w:p>
      <w:pPr>
        <w:spacing w:after="0"/>
        <w:ind w:left="0"/>
        <w:jc w:val="both"/>
      </w:pPr>
      <w:r>
        <w:rPr>
          <w:rFonts w:ascii="Times New Roman"/>
          <w:b w:val="false"/>
          <w:i w:val="false"/>
          <w:color w:val="000000"/>
          <w:sz w:val="28"/>
        </w:rPr>
        <w:t>
      2) жоғары тұрған басшы – дербес бағынысты болып табылатын, бағаланушы қызметшінің тікелей басшысына қатысты тұлға;</w:t>
      </w:r>
    </w:p>
    <w:p>
      <w:pPr>
        <w:spacing w:after="0"/>
        <w:ind w:left="0"/>
        <w:jc w:val="both"/>
      </w:pPr>
      <w:r>
        <w:rPr>
          <w:rFonts w:ascii="Times New Roman"/>
          <w:b w:val="false"/>
          <w:i w:val="false"/>
          <w:color w:val="000000"/>
          <w:sz w:val="28"/>
        </w:rPr>
        <w:t>
      3) нысаналы мақсатты индикаторлар (бұдан әрі – НМИ) – мемлекеттік органның стратегиялық жоспарына, "Б" корпусы қызметшісінің қызметінің ерекшелігіне сәйкес (процесстік жұмысты қоспағанда) белгіленетін, "Б" корпусы қызметшілері қол жеткізген жағдайда олардың қызметінің тиімділігін дәлелдейтін көрсеткіштер;</w:t>
      </w:r>
    </w:p>
    <w:p>
      <w:pPr>
        <w:spacing w:after="0"/>
        <w:ind w:left="0"/>
        <w:jc w:val="both"/>
      </w:pPr>
      <w:r>
        <w:rPr>
          <w:rFonts w:ascii="Times New Roman"/>
          <w:b w:val="false"/>
          <w:i w:val="false"/>
          <w:color w:val="000000"/>
          <w:sz w:val="28"/>
        </w:rPr>
        <w:t>
      4) жеке жұмыс жоспары – "Б" корпусы қызметшісінің бағалау кезеңіне НМИ қарастырылған және тікелей басшысымен бірлесіп құрылатын, жоғары тұрған басшымен бекітілген құжат;</w:t>
      </w:r>
    </w:p>
    <w:p>
      <w:pPr>
        <w:spacing w:after="0"/>
        <w:ind w:left="0"/>
        <w:jc w:val="both"/>
      </w:pPr>
      <w:r>
        <w:rPr>
          <w:rFonts w:ascii="Times New Roman"/>
          <w:b w:val="false"/>
          <w:i w:val="false"/>
          <w:color w:val="000000"/>
          <w:sz w:val="28"/>
        </w:rPr>
        <w:t>
      5) құзыреттер – нақты мемлекеттік лауазымда кәсіби қызметті тиімді түрде атқару үшін қажетті білімнің, икемнің және дағдылардың жиынтығы;</w:t>
      </w:r>
    </w:p>
    <w:p>
      <w:pPr>
        <w:spacing w:after="0"/>
        <w:ind w:left="0"/>
        <w:jc w:val="both"/>
      </w:pPr>
      <w:r>
        <w:rPr>
          <w:rFonts w:ascii="Times New Roman"/>
          <w:b w:val="false"/>
          <w:i w:val="false"/>
          <w:color w:val="000000"/>
          <w:sz w:val="28"/>
        </w:rPr>
        <w:t>
      6) мінез-құлық индикаторы – "Б" корпусы қызметшісінің мінез-құлық және құзыреттер деңгейі көрінісінің сипаттамасы;</w:t>
      </w:r>
    </w:p>
    <w:bookmarkStart w:name="z12" w:id="10"/>
    <w:p>
      <w:pPr>
        <w:spacing w:after="0"/>
        <w:ind w:left="0"/>
        <w:jc w:val="both"/>
      </w:pPr>
      <w:r>
        <w:rPr>
          <w:rFonts w:ascii="Times New Roman"/>
          <w:b w:val="false"/>
          <w:i w:val="false"/>
          <w:color w:val="000000"/>
          <w:sz w:val="28"/>
        </w:rPr>
        <w:t>
      3. "Б" корпусы қызметшілерінің қызметін бағалау (бұдан әрі – бағалау) олардың жұмысының сапасы мен тиімділігін айқындау үшін өткізіледі.</w:t>
      </w:r>
    </w:p>
    <w:bookmarkEnd w:id="10"/>
    <w:bookmarkStart w:name="z13" w:id="11"/>
    <w:p>
      <w:pPr>
        <w:spacing w:after="0"/>
        <w:ind w:left="0"/>
        <w:jc w:val="both"/>
      </w:pPr>
      <w:r>
        <w:rPr>
          <w:rFonts w:ascii="Times New Roman"/>
          <w:b w:val="false"/>
          <w:i w:val="false"/>
          <w:color w:val="000000"/>
          <w:sz w:val="28"/>
        </w:rPr>
        <w:t>
      4. "Б" корпусы қызметшісінің нақты лауазымға келу мерзімі үш айдан кем болған жағдайда соның ішінде әлеуметтік демалыстан шыққаннан немесе оқуды аяқтағаннан кейін, сондай-ақ сынақ мерзімінде бағалау өткізілмейді.</w:t>
      </w:r>
    </w:p>
    <w:bookmarkEnd w:id="11"/>
    <w:p>
      <w:pPr>
        <w:spacing w:after="0"/>
        <w:ind w:left="0"/>
        <w:jc w:val="both"/>
      </w:pPr>
      <w:r>
        <w:rPr>
          <w:rFonts w:ascii="Times New Roman"/>
          <w:b w:val="false"/>
          <w:i w:val="false"/>
          <w:color w:val="000000"/>
          <w:sz w:val="28"/>
        </w:rPr>
        <w:t>
      Бағалауды өткізу кезінде "Б" корпусы қызметшілері еңбек демалысында, жалақы сақталмайтын демалысында, уақытша еңбекке жарамсыздығы кезеңінде, іс-сапарда немесе тағылымдамада болғанда, сондай-ақ қайта даярлауға, біліктілігін арттыруға жіберілгенде жұмысына қайта кіріскеннен кейін 5 жұмыс күні ішінде бағалаудан өтеді.</w:t>
      </w:r>
    </w:p>
    <w:bookmarkStart w:name="z14" w:id="12"/>
    <w:p>
      <w:pPr>
        <w:spacing w:after="0"/>
        <w:ind w:left="0"/>
        <w:jc w:val="both"/>
      </w:pPr>
      <w:r>
        <w:rPr>
          <w:rFonts w:ascii="Times New Roman"/>
          <w:b w:val="false"/>
          <w:i w:val="false"/>
          <w:color w:val="000000"/>
          <w:sz w:val="28"/>
        </w:rPr>
        <w:t>
      5. Бағалауды өткізу үшін "Б" корпусы қызметшісін мемлекеттік лауазымға тағайындауға және мемлекеттік лауазымнан босатуға құқығы бар лауазымды тұлғамен (бұдан әрі – уәкілетті тұлға) персоналды басқару қызметі немесе ол болмаған жағдайда персоналды басқару қызметінің (кадр қызметінің) (бұдан әрі – персоналды басқару қызметі) міндеттерін атқару жүктелген өзге құрылымдық бөлімше (тұлға) жұмыс органы болып табылатын Бағалау жөніндегі комиссия (бұдан әрі – Комиссия) құрылады.</w:t>
      </w:r>
    </w:p>
    <w:bookmarkEnd w:id="12"/>
    <w:p>
      <w:pPr>
        <w:spacing w:after="0"/>
        <w:ind w:left="0"/>
        <w:jc w:val="both"/>
      </w:pPr>
      <w:r>
        <w:rPr>
          <w:rFonts w:ascii="Times New Roman"/>
          <w:b w:val="false"/>
          <w:i w:val="false"/>
          <w:color w:val="000000"/>
          <w:sz w:val="28"/>
        </w:rPr>
        <w:t>
      Комиссия құрамы уәкілетті тұлғамен анықталады, комиссия мүшелерінің саны 5 адамнан кем болмауы тиіс.</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5-тармақ жаңа редакцияда - Түркістан облысы Созақ ауданы әкiмдiгiнiң 17.05.2022 </w:t>
      </w:r>
      <w:r>
        <w:rPr>
          <w:rFonts w:ascii="Times New Roman"/>
          <w:b w:val="false"/>
          <w:i w:val="false"/>
          <w:color w:val="000000"/>
          <w:sz w:val="28"/>
        </w:rPr>
        <w:t>№ 140</w:t>
      </w:r>
      <w:r>
        <w:rPr>
          <w:rFonts w:ascii="Times New Roman"/>
          <w:b w:val="false"/>
          <w:i w:val="false"/>
          <w:color w:val="ff0000"/>
          <w:sz w:val="28"/>
        </w:rPr>
        <w:t xml:space="preserve"> қаулысымен (алғашқы ресми жарияланған күнінен бастап қолданысқа енгізіледі).</w:t>
      </w:r>
      <w:r>
        <w:br/>
      </w:r>
      <w:r>
        <w:rPr>
          <w:rFonts w:ascii="Times New Roman"/>
          <w:b w:val="false"/>
          <w:i w:val="false"/>
          <w:color w:val="000000"/>
          <w:sz w:val="28"/>
        </w:rPr>
        <w:t>
</w:t>
      </w:r>
    </w:p>
    <w:bookmarkStart w:name="z15" w:id="13"/>
    <w:p>
      <w:pPr>
        <w:spacing w:after="0"/>
        <w:ind w:left="0"/>
        <w:jc w:val="both"/>
      </w:pPr>
      <w:r>
        <w:rPr>
          <w:rFonts w:ascii="Times New Roman"/>
          <w:b w:val="false"/>
          <w:i w:val="false"/>
          <w:color w:val="000000"/>
          <w:sz w:val="28"/>
        </w:rPr>
        <w:t>
      6. Бағалау екі жеке бағыт бойынша жүргізіледі:</w:t>
      </w:r>
    </w:p>
    <w:bookmarkEnd w:id="13"/>
    <w:p>
      <w:pPr>
        <w:spacing w:after="0"/>
        <w:ind w:left="0"/>
        <w:jc w:val="both"/>
      </w:pPr>
      <w:r>
        <w:rPr>
          <w:rFonts w:ascii="Times New Roman"/>
          <w:b w:val="false"/>
          <w:i w:val="false"/>
          <w:color w:val="000000"/>
          <w:sz w:val="28"/>
        </w:rPr>
        <w:t>
      1) НМИ жетістіктерін бағалау;</w:t>
      </w:r>
    </w:p>
    <w:p>
      <w:pPr>
        <w:spacing w:after="0"/>
        <w:ind w:left="0"/>
        <w:jc w:val="both"/>
      </w:pPr>
      <w:r>
        <w:rPr>
          <w:rFonts w:ascii="Times New Roman"/>
          <w:b w:val="false"/>
          <w:i w:val="false"/>
          <w:color w:val="000000"/>
          <w:sz w:val="28"/>
        </w:rPr>
        <w:t>
      2) "Б" корпусы қызметшілерінің құзыреттерін бағалау.</w:t>
      </w:r>
    </w:p>
    <w:bookmarkStart w:name="z16" w:id="14"/>
    <w:p>
      <w:pPr>
        <w:spacing w:after="0"/>
        <w:ind w:left="0"/>
        <w:jc w:val="both"/>
      </w:pPr>
      <w:r>
        <w:rPr>
          <w:rFonts w:ascii="Times New Roman"/>
          <w:b w:val="false"/>
          <w:i w:val="false"/>
          <w:color w:val="000000"/>
          <w:sz w:val="28"/>
        </w:rPr>
        <w:t>
      7. НМИ орындалуын бағалау нәтижелері бонустар төлеу, көтермелеу, ротациялау, мемлекеттік лауазымдардан төмендету немесе босату үшін шешім қабылдауға негіз болып табылады.</w:t>
      </w:r>
    </w:p>
    <w:bookmarkEnd w:id="14"/>
    <w:p>
      <w:pPr>
        <w:spacing w:after="0"/>
        <w:ind w:left="0"/>
        <w:jc w:val="both"/>
      </w:pPr>
      <w:r>
        <w:rPr>
          <w:rFonts w:ascii="Times New Roman"/>
          <w:b w:val="false"/>
          <w:i w:val="false"/>
          <w:color w:val="000000"/>
          <w:sz w:val="28"/>
        </w:rPr>
        <w:t>
      Құзыреттерді бағалау нәтижелері "Б" корпусы қызметшісінің қажетті құзыреттерін дамытуға негіз болып табылады. Бұл ретте, құзыреттерді бағалау нәтижелері бонустар төлеуге, көтермелеуге, ротациялауға, мемлекеттік лауазымдардан төмендетуге немесе босатуға әсер етпейді.</w:t>
      </w:r>
    </w:p>
    <w:bookmarkStart w:name="z17" w:id="15"/>
    <w:p>
      <w:pPr>
        <w:spacing w:after="0"/>
        <w:ind w:left="0"/>
        <w:jc w:val="both"/>
      </w:pPr>
      <w:r>
        <w:rPr>
          <w:rFonts w:ascii="Times New Roman"/>
          <w:b w:val="false"/>
          <w:i w:val="false"/>
          <w:color w:val="000000"/>
          <w:sz w:val="28"/>
        </w:rPr>
        <w:t>
      8. Бағалауға байланысты құжаттар персоналды басқару қызметінде бағалау аяқталғаннан кейін үш жыл бойы сақталады.</w:t>
      </w:r>
    </w:p>
    <w:bookmarkEnd w:id="15"/>
    <w:bookmarkStart w:name="z18" w:id="16"/>
    <w:p>
      <w:pPr>
        <w:spacing w:after="0"/>
        <w:ind w:left="0"/>
        <w:jc w:val="left"/>
      </w:pPr>
      <w:r>
        <w:rPr>
          <w:rFonts w:ascii="Times New Roman"/>
          <w:b/>
          <w:i w:val="false"/>
          <w:color w:val="000000"/>
        </w:rPr>
        <w:t xml:space="preserve"> 2-тарау. НМИ анықтау тәртібі</w:t>
      </w:r>
    </w:p>
    <w:bookmarkEnd w:id="16"/>
    <w:bookmarkStart w:name="z19" w:id="17"/>
    <w:p>
      <w:pPr>
        <w:spacing w:after="0"/>
        <w:ind w:left="0"/>
        <w:jc w:val="both"/>
      </w:pPr>
      <w:r>
        <w:rPr>
          <w:rFonts w:ascii="Times New Roman"/>
          <w:b w:val="false"/>
          <w:i w:val="false"/>
          <w:color w:val="000000"/>
          <w:sz w:val="28"/>
        </w:rPr>
        <w:t xml:space="preserve">
      9. Бағалау кезеңі басталғаннан кейін 10 жұмыс күні ішінде "Б" корпусы әкімшілік мемлекеттік қызметшісінің НМИ тікелей басшымен жеке жұмыс жоспарында осы Әдістеменің </w:t>
      </w:r>
      <w:r>
        <w:rPr>
          <w:rFonts w:ascii="Times New Roman"/>
          <w:b w:val="false"/>
          <w:i w:val="false"/>
          <w:color w:val="000000"/>
          <w:sz w:val="28"/>
        </w:rPr>
        <w:t>1-қосымшасына</w:t>
      </w:r>
      <w:r>
        <w:rPr>
          <w:rFonts w:ascii="Times New Roman"/>
          <w:b w:val="false"/>
          <w:i w:val="false"/>
          <w:color w:val="000000"/>
          <w:sz w:val="28"/>
        </w:rPr>
        <w:t xml:space="preserve"> сәйкес нысанда анықталады.</w:t>
      </w:r>
    </w:p>
    <w:bookmarkEnd w:id="17"/>
    <w:bookmarkStart w:name="z20" w:id="18"/>
    <w:p>
      <w:pPr>
        <w:spacing w:after="0"/>
        <w:ind w:left="0"/>
        <w:jc w:val="both"/>
      </w:pPr>
      <w:r>
        <w:rPr>
          <w:rFonts w:ascii="Times New Roman"/>
          <w:b w:val="false"/>
          <w:i w:val="false"/>
          <w:color w:val="000000"/>
          <w:sz w:val="28"/>
        </w:rPr>
        <w:t>
      10. Жеке жұмыс жоспары тиісті НМИ әзірленген соң, ол бекіту үшін жоғары тұрған басшының қарауына енгізіледі.</w:t>
      </w:r>
    </w:p>
    <w:bookmarkEnd w:id="18"/>
    <w:bookmarkStart w:name="z21" w:id="19"/>
    <w:p>
      <w:pPr>
        <w:spacing w:after="0"/>
        <w:ind w:left="0"/>
        <w:jc w:val="both"/>
      </w:pPr>
      <w:r>
        <w:rPr>
          <w:rFonts w:ascii="Times New Roman"/>
          <w:b w:val="false"/>
          <w:i w:val="false"/>
          <w:color w:val="000000"/>
          <w:sz w:val="28"/>
        </w:rPr>
        <w:t>
      11. "Б" корпусы қызметшісінің тікелей басшысы мемлекеттік органның (жергілікті атқарушы органның) бірінші басшысы болған жағдайда жеке жұмыс жоспары осы лауазымды тұлғамен бекітіледі.</w:t>
      </w:r>
    </w:p>
    <w:bookmarkEnd w:id="19"/>
    <w:bookmarkStart w:name="z22" w:id="20"/>
    <w:p>
      <w:pPr>
        <w:spacing w:after="0"/>
        <w:ind w:left="0"/>
        <w:jc w:val="both"/>
      </w:pPr>
      <w:r>
        <w:rPr>
          <w:rFonts w:ascii="Times New Roman"/>
          <w:b w:val="false"/>
          <w:i w:val="false"/>
          <w:color w:val="000000"/>
          <w:sz w:val="28"/>
        </w:rPr>
        <w:t xml:space="preserve">
      12. НМИ осы Әдістеменің </w:t>
      </w:r>
      <w:r>
        <w:rPr>
          <w:rFonts w:ascii="Times New Roman"/>
          <w:b w:val="false"/>
          <w:i w:val="false"/>
          <w:color w:val="000000"/>
          <w:sz w:val="28"/>
        </w:rPr>
        <w:t>13-тармағында</w:t>
      </w:r>
      <w:r>
        <w:rPr>
          <w:rFonts w:ascii="Times New Roman"/>
          <w:b w:val="false"/>
          <w:i w:val="false"/>
          <w:color w:val="000000"/>
          <w:sz w:val="28"/>
        </w:rPr>
        <w:t xml:space="preserve"> көрсетілген талаптарға сәйкес келмесе жоғары тұрған басшы жеке жұмыс жоспарын түзетуге қайтарады.</w:t>
      </w:r>
    </w:p>
    <w:bookmarkEnd w:id="20"/>
    <w:p>
      <w:pPr>
        <w:spacing w:after="0"/>
        <w:ind w:left="0"/>
        <w:jc w:val="both"/>
      </w:pPr>
      <w:r>
        <w:rPr>
          <w:rFonts w:ascii="Times New Roman"/>
          <w:b w:val="false"/>
          <w:i w:val="false"/>
          <w:color w:val="000000"/>
          <w:sz w:val="28"/>
        </w:rPr>
        <w:t>
      Жеке жұмыс жоспарын жоғары тұрған басшының қарауына қайта енгізу, түзетуге жолданған күннен бастап 2 жұмыс күнінен кешіктірілмей жүзеге асырылады.</w:t>
      </w:r>
    </w:p>
    <w:bookmarkStart w:name="z23" w:id="21"/>
    <w:p>
      <w:pPr>
        <w:spacing w:after="0"/>
        <w:ind w:left="0"/>
        <w:jc w:val="both"/>
      </w:pPr>
      <w:r>
        <w:rPr>
          <w:rFonts w:ascii="Times New Roman"/>
          <w:b w:val="false"/>
          <w:i w:val="false"/>
          <w:color w:val="000000"/>
          <w:sz w:val="28"/>
        </w:rPr>
        <w:t>
      13. НМИ:</w:t>
      </w:r>
    </w:p>
    <w:bookmarkEnd w:id="21"/>
    <w:p>
      <w:pPr>
        <w:spacing w:after="0"/>
        <w:ind w:left="0"/>
        <w:jc w:val="both"/>
      </w:pPr>
      <w:r>
        <w:rPr>
          <w:rFonts w:ascii="Times New Roman"/>
          <w:b w:val="false"/>
          <w:i w:val="false"/>
          <w:color w:val="000000"/>
          <w:sz w:val="28"/>
        </w:rPr>
        <w:t>
      1) нақты (күтілетін оң өзгерістер көрсетіле отырып қол жеткізуге тиісті нәтиже анық белгіленеді);</w:t>
      </w:r>
    </w:p>
    <w:p>
      <w:pPr>
        <w:spacing w:after="0"/>
        <w:ind w:left="0"/>
        <w:jc w:val="both"/>
      </w:pPr>
      <w:r>
        <w:rPr>
          <w:rFonts w:ascii="Times New Roman"/>
          <w:b w:val="false"/>
          <w:i w:val="false"/>
          <w:color w:val="000000"/>
          <w:sz w:val="28"/>
        </w:rPr>
        <w:t>
      2) өлшемді (НМИ өлшеу үшін нақты критерийлер белгіленеді);</w:t>
      </w:r>
    </w:p>
    <w:p>
      <w:pPr>
        <w:spacing w:after="0"/>
        <w:ind w:left="0"/>
        <w:jc w:val="both"/>
      </w:pPr>
      <w:r>
        <w:rPr>
          <w:rFonts w:ascii="Times New Roman"/>
          <w:b w:val="false"/>
          <w:i w:val="false"/>
          <w:color w:val="000000"/>
          <w:sz w:val="28"/>
        </w:rPr>
        <w:t>
      3) қолжетімді (НМИ қолда бар ресурстарды, құзыреттер мен шектеулерді ескере отырып белгіленеді);</w:t>
      </w:r>
    </w:p>
    <w:p>
      <w:pPr>
        <w:spacing w:after="0"/>
        <w:ind w:left="0"/>
        <w:jc w:val="both"/>
      </w:pPr>
      <w:r>
        <w:rPr>
          <w:rFonts w:ascii="Times New Roman"/>
          <w:b w:val="false"/>
          <w:i w:val="false"/>
          <w:color w:val="000000"/>
          <w:sz w:val="28"/>
        </w:rPr>
        <w:t>
      4) уақытпен шектеулі (НМИ қол жеткізу мерзімі белгіленеді);</w:t>
      </w:r>
    </w:p>
    <w:p>
      <w:pPr>
        <w:spacing w:after="0"/>
        <w:ind w:left="0"/>
        <w:jc w:val="both"/>
      </w:pPr>
      <w:r>
        <w:rPr>
          <w:rFonts w:ascii="Times New Roman"/>
          <w:b w:val="false"/>
          <w:i w:val="false"/>
          <w:color w:val="000000"/>
          <w:sz w:val="28"/>
        </w:rPr>
        <w:t>
      5) мемлекеттік органның стратегиялық мақсатын жүзеге асыруға бағытталған болуы тиіс.</w:t>
      </w:r>
    </w:p>
    <w:bookmarkStart w:name="z24" w:id="22"/>
    <w:p>
      <w:pPr>
        <w:spacing w:after="0"/>
        <w:ind w:left="0"/>
        <w:jc w:val="both"/>
      </w:pPr>
      <w:r>
        <w:rPr>
          <w:rFonts w:ascii="Times New Roman"/>
          <w:b w:val="false"/>
          <w:i w:val="false"/>
          <w:color w:val="000000"/>
          <w:sz w:val="28"/>
        </w:rPr>
        <w:t>
      14. НМИ саны 5 құрайды.</w:t>
      </w:r>
    </w:p>
    <w:bookmarkEnd w:id="22"/>
    <w:bookmarkStart w:name="z25" w:id="23"/>
    <w:p>
      <w:pPr>
        <w:spacing w:after="0"/>
        <w:ind w:left="0"/>
        <w:jc w:val="both"/>
      </w:pPr>
      <w:r>
        <w:rPr>
          <w:rFonts w:ascii="Times New Roman"/>
          <w:b w:val="false"/>
          <w:i w:val="false"/>
          <w:color w:val="000000"/>
          <w:sz w:val="28"/>
        </w:rPr>
        <w:t>
      15. Жеке жұмыс жоспары персоналды басқару қызметінде сақталады.</w:t>
      </w:r>
    </w:p>
    <w:bookmarkEnd w:id="23"/>
    <w:bookmarkStart w:name="z26" w:id="24"/>
    <w:p>
      <w:pPr>
        <w:spacing w:after="0"/>
        <w:ind w:left="0"/>
        <w:jc w:val="left"/>
      </w:pPr>
      <w:r>
        <w:rPr>
          <w:rFonts w:ascii="Times New Roman"/>
          <w:b/>
          <w:i w:val="false"/>
          <w:color w:val="000000"/>
        </w:rPr>
        <w:t xml:space="preserve"> 3-тарау. НМИ жетістігін бағалау тәртібі</w:t>
      </w:r>
    </w:p>
    <w:bookmarkEnd w:id="24"/>
    <w:bookmarkStart w:name="z27" w:id="25"/>
    <w:p>
      <w:pPr>
        <w:spacing w:after="0"/>
        <w:ind w:left="0"/>
        <w:jc w:val="both"/>
      </w:pPr>
      <w:r>
        <w:rPr>
          <w:rFonts w:ascii="Times New Roman"/>
          <w:b w:val="false"/>
          <w:i w:val="false"/>
          <w:color w:val="000000"/>
          <w:sz w:val="28"/>
        </w:rPr>
        <w:t>
      16. Жеке жұмыс жоспарында көрсетілген НМИ жетістігіне бақылау жүргізу мақсатында тікелей басшы НМИ-да белгіленген жетістіктерге тоқсан сайын мониторинг жүргізеді.</w:t>
      </w:r>
    </w:p>
    <w:bookmarkEnd w:id="25"/>
    <w:p>
      <w:pPr>
        <w:spacing w:after="0"/>
        <w:ind w:left="0"/>
        <w:jc w:val="both"/>
      </w:pPr>
      <w:r>
        <w:rPr>
          <w:rFonts w:ascii="Times New Roman"/>
          <w:b w:val="false"/>
          <w:i w:val="false"/>
          <w:color w:val="000000"/>
          <w:sz w:val="28"/>
        </w:rPr>
        <w:t>
      Тоқсан сайынғы мониторинг қортындысы бойынша тікелей басшы бағалауға жататын "Б" корпусы қызметшісіне НМИ-ге жету және сол үшін қажетті шаралар бойынша жазбаша ұсыныстар береді.</w:t>
      </w:r>
    </w:p>
    <w:bookmarkStart w:name="z28" w:id="26"/>
    <w:p>
      <w:pPr>
        <w:spacing w:after="0"/>
        <w:ind w:left="0"/>
        <w:jc w:val="both"/>
      </w:pPr>
      <w:r>
        <w:rPr>
          <w:rFonts w:ascii="Times New Roman"/>
          <w:b w:val="false"/>
          <w:i w:val="false"/>
          <w:color w:val="000000"/>
          <w:sz w:val="28"/>
        </w:rPr>
        <w:t xml:space="preserve">
      17. Бағалауды өткізу үшін "Б" корпусы қызметшісінің тікелей басшысы осы Әдістеменің </w:t>
      </w:r>
      <w:r>
        <w:rPr>
          <w:rFonts w:ascii="Times New Roman"/>
          <w:b w:val="false"/>
          <w:i w:val="false"/>
          <w:color w:val="000000"/>
          <w:sz w:val="28"/>
        </w:rPr>
        <w:t>2-қосымшасына</w:t>
      </w:r>
      <w:r>
        <w:rPr>
          <w:rFonts w:ascii="Times New Roman"/>
          <w:b w:val="false"/>
          <w:i w:val="false"/>
          <w:color w:val="000000"/>
          <w:sz w:val="28"/>
        </w:rPr>
        <w:t xml:space="preserve"> сәйкес нысанда НМИ бойынша бағалау парағын толтырады және оған қол қояды.</w:t>
      </w:r>
    </w:p>
    <w:bookmarkEnd w:id="26"/>
    <w:bookmarkStart w:name="z29" w:id="27"/>
    <w:p>
      <w:pPr>
        <w:spacing w:after="0"/>
        <w:ind w:left="0"/>
        <w:jc w:val="both"/>
      </w:pPr>
      <w:r>
        <w:rPr>
          <w:rFonts w:ascii="Times New Roman"/>
          <w:b w:val="false"/>
          <w:i w:val="false"/>
          <w:color w:val="000000"/>
          <w:sz w:val="28"/>
        </w:rPr>
        <w:t>
      18. Жеке жұмыс жоспарының жүзеге асырылуын бағалау жеке жұмыс жоспары құрылған жыл қорытындысы бойынша НМИ бағалау негізінде келесі тәртіпте жүзеге асырылады.</w:t>
      </w:r>
    </w:p>
    <w:bookmarkEnd w:id="27"/>
    <w:p>
      <w:pPr>
        <w:spacing w:after="0"/>
        <w:ind w:left="0"/>
        <w:jc w:val="both"/>
      </w:pPr>
      <w:r>
        <w:rPr>
          <w:rFonts w:ascii="Times New Roman"/>
          <w:b w:val="false"/>
          <w:i w:val="false"/>
          <w:color w:val="000000"/>
          <w:sz w:val="28"/>
        </w:rPr>
        <w:t>
      НМИ барлығы орындалған жағдайда "өте жақсы" баға қойылады.</w:t>
      </w:r>
    </w:p>
    <w:p>
      <w:pPr>
        <w:spacing w:after="0"/>
        <w:ind w:left="0"/>
        <w:jc w:val="both"/>
      </w:pPr>
      <w:r>
        <w:rPr>
          <w:rFonts w:ascii="Times New Roman"/>
          <w:b w:val="false"/>
          <w:i w:val="false"/>
          <w:color w:val="000000"/>
          <w:sz w:val="28"/>
        </w:rPr>
        <w:t>
      НМИ санының 5-нен 4-і орындалған жағдайда "тиімді" баға қойылады.</w:t>
      </w:r>
    </w:p>
    <w:p>
      <w:pPr>
        <w:spacing w:after="0"/>
        <w:ind w:left="0"/>
        <w:jc w:val="both"/>
      </w:pPr>
      <w:r>
        <w:rPr>
          <w:rFonts w:ascii="Times New Roman"/>
          <w:b w:val="false"/>
          <w:i w:val="false"/>
          <w:color w:val="000000"/>
          <w:sz w:val="28"/>
        </w:rPr>
        <w:t>
      НМИ санының 5-нен 3-і орындалған жағдайда "қанағаттанарлық" баға қойылады.</w:t>
      </w:r>
    </w:p>
    <w:p>
      <w:pPr>
        <w:spacing w:after="0"/>
        <w:ind w:left="0"/>
        <w:jc w:val="both"/>
      </w:pPr>
      <w:r>
        <w:rPr>
          <w:rFonts w:ascii="Times New Roman"/>
          <w:b w:val="false"/>
          <w:i w:val="false"/>
          <w:color w:val="000000"/>
          <w:sz w:val="28"/>
        </w:rPr>
        <w:t>
      НМИ санының 5-нен 3-тен азы орындалған жағдайда "қанағаттанарлықсыз" баға қойылады.</w:t>
      </w:r>
    </w:p>
    <w:p>
      <w:pPr>
        <w:spacing w:after="0"/>
        <w:ind w:left="0"/>
        <w:jc w:val="both"/>
      </w:pPr>
      <w:r>
        <w:rPr>
          <w:rFonts w:ascii="Times New Roman"/>
          <w:b w:val="false"/>
          <w:i w:val="false"/>
          <w:color w:val="000000"/>
          <w:sz w:val="28"/>
        </w:rPr>
        <w:t>
      НМИ-дің орындалуы жеке жоспарда қарастырылған барлық көрсеткіштердің толық орындалуын көздейді.</w:t>
      </w:r>
    </w:p>
    <w:bookmarkStart w:name="z30" w:id="28"/>
    <w:p>
      <w:pPr>
        <w:spacing w:after="0"/>
        <w:ind w:left="0"/>
        <w:jc w:val="both"/>
      </w:pPr>
      <w:r>
        <w:rPr>
          <w:rFonts w:ascii="Times New Roman"/>
          <w:b w:val="false"/>
          <w:i w:val="false"/>
          <w:color w:val="000000"/>
          <w:sz w:val="28"/>
        </w:rPr>
        <w:t>
      19. Бағалау парағы тікелей басшымен толтырылғаннан кейін, ол жоғары тұрған басшының қарауына енгізіледі.</w:t>
      </w:r>
    </w:p>
    <w:bookmarkEnd w:id="28"/>
    <w:bookmarkStart w:name="z31" w:id="29"/>
    <w:p>
      <w:pPr>
        <w:spacing w:after="0"/>
        <w:ind w:left="0"/>
        <w:jc w:val="both"/>
      </w:pPr>
      <w:r>
        <w:rPr>
          <w:rFonts w:ascii="Times New Roman"/>
          <w:b w:val="false"/>
          <w:i w:val="false"/>
          <w:color w:val="000000"/>
          <w:sz w:val="28"/>
        </w:rPr>
        <w:t>
      20. "Б" корпусы қызметшісінің тікелей басшысы мемлекеттік органның бірінші басшысы болған жағдайда бағалау парағы оның қарауына енгізіледі.</w:t>
      </w:r>
    </w:p>
    <w:bookmarkEnd w:id="29"/>
    <w:bookmarkStart w:name="z32" w:id="30"/>
    <w:p>
      <w:pPr>
        <w:spacing w:after="0"/>
        <w:ind w:left="0"/>
        <w:jc w:val="both"/>
      </w:pPr>
      <w:r>
        <w:rPr>
          <w:rFonts w:ascii="Times New Roman"/>
          <w:b w:val="false"/>
          <w:i w:val="false"/>
          <w:color w:val="000000"/>
          <w:sz w:val="28"/>
        </w:rPr>
        <w:t>
      21. "Б" корпусы қызметшісінің бағалау парағын қарау қорытындысы бойынша жоғары тұрған басшымен келесі шешімдердің бірі қабылданады:</w:t>
      </w:r>
    </w:p>
    <w:bookmarkEnd w:id="30"/>
    <w:p>
      <w:pPr>
        <w:spacing w:after="0"/>
        <w:ind w:left="0"/>
        <w:jc w:val="both"/>
      </w:pPr>
      <w:r>
        <w:rPr>
          <w:rFonts w:ascii="Times New Roman"/>
          <w:b w:val="false"/>
          <w:i w:val="false"/>
          <w:color w:val="000000"/>
          <w:sz w:val="28"/>
        </w:rPr>
        <w:t>
      1) бағалаумен келісу;</w:t>
      </w:r>
    </w:p>
    <w:p>
      <w:pPr>
        <w:spacing w:after="0"/>
        <w:ind w:left="0"/>
        <w:jc w:val="both"/>
      </w:pPr>
      <w:r>
        <w:rPr>
          <w:rFonts w:ascii="Times New Roman"/>
          <w:b w:val="false"/>
          <w:i w:val="false"/>
          <w:color w:val="000000"/>
          <w:sz w:val="28"/>
        </w:rPr>
        <w:t>
      2) түзетуге жіберу.</w:t>
      </w:r>
    </w:p>
    <w:bookmarkStart w:name="z33" w:id="31"/>
    <w:p>
      <w:pPr>
        <w:spacing w:after="0"/>
        <w:ind w:left="0"/>
        <w:jc w:val="both"/>
      </w:pPr>
      <w:r>
        <w:rPr>
          <w:rFonts w:ascii="Times New Roman"/>
          <w:b w:val="false"/>
          <w:i w:val="false"/>
          <w:color w:val="000000"/>
          <w:sz w:val="28"/>
        </w:rPr>
        <w:t>
      22. Бағалау парағы НМИ қол жеткізуін дәлелдейтін фактілердің жеткіліксіздігі немесе дәйексіздігі болған жағдайда түзетуге жолданады.</w:t>
      </w:r>
    </w:p>
    <w:bookmarkEnd w:id="31"/>
    <w:bookmarkStart w:name="z34" w:id="32"/>
    <w:p>
      <w:pPr>
        <w:spacing w:after="0"/>
        <w:ind w:left="0"/>
        <w:jc w:val="both"/>
      </w:pPr>
      <w:r>
        <w:rPr>
          <w:rFonts w:ascii="Times New Roman"/>
          <w:b w:val="false"/>
          <w:i w:val="false"/>
          <w:color w:val="000000"/>
          <w:sz w:val="28"/>
        </w:rPr>
        <w:t>
      23. Бағалау парағын жоғары тұрған басшының қарауына қайта енгізу, оны түзетуге жолдағаннан кейін 2 жұмыс күнінен кешіктірілмей жүзеге асырылады.</w:t>
      </w:r>
    </w:p>
    <w:bookmarkEnd w:id="32"/>
    <w:bookmarkStart w:name="z35" w:id="33"/>
    <w:p>
      <w:pPr>
        <w:spacing w:after="0"/>
        <w:ind w:left="0"/>
        <w:jc w:val="both"/>
      </w:pPr>
      <w:r>
        <w:rPr>
          <w:rFonts w:ascii="Times New Roman"/>
          <w:b w:val="false"/>
          <w:i w:val="false"/>
          <w:color w:val="000000"/>
          <w:sz w:val="28"/>
        </w:rPr>
        <w:t>
      24. Жоғары тұрған басшымен бағалау парағына қол қойылғаннан кейін персоналды басқару қызметі 2 жұмыс күнінен кешіктірмей оны Комиссияның қарауына ұсынады.</w:t>
      </w:r>
    </w:p>
    <w:bookmarkEnd w:id="33"/>
    <w:bookmarkStart w:name="z36" w:id="34"/>
    <w:p>
      <w:pPr>
        <w:spacing w:after="0"/>
        <w:ind w:left="0"/>
        <w:jc w:val="left"/>
      </w:pPr>
      <w:r>
        <w:rPr>
          <w:rFonts w:ascii="Times New Roman"/>
          <w:b/>
          <w:i w:val="false"/>
          <w:color w:val="000000"/>
        </w:rPr>
        <w:t xml:space="preserve"> 4-тарау. Құзыреттерді бағалау тәртібі</w:t>
      </w:r>
    </w:p>
    <w:bookmarkEnd w:id="34"/>
    <w:bookmarkStart w:name="z37" w:id="35"/>
    <w:p>
      <w:pPr>
        <w:spacing w:after="0"/>
        <w:ind w:left="0"/>
        <w:jc w:val="both"/>
      </w:pPr>
      <w:r>
        <w:rPr>
          <w:rFonts w:ascii="Times New Roman"/>
          <w:b w:val="false"/>
          <w:i w:val="false"/>
          <w:color w:val="000000"/>
          <w:sz w:val="28"/>
        </w:rPr>
        <w:t xml:space="preserve">
      25. Құзыреттерді бағалау тікелей басшымен жүргізіледі және оның нәтижесі бойынша осы Әдістеменің </w:t>
      </w:r>
      <w:r>
        <w:rPr>
          <w:rFonts w:ascii="Times New Roman"/>
          <w:b w:val="false"/>
          <w:i w:val="false"/>
          <w:color w:val="000000"/>
          <w:sz w:val="28"/>
        </w:rPr>
        <w:t>3-қосымшасына</w:t>
      </w:r>
      <w:r>
        <w:rPr>
          <w:rFonts w:ascii="Times New Roman"/>
          <w:b w:val="false"/>
          <w:i w:val="false"/>
          <w:color w:val="000000"/>
          <w:sz w:val="28"/>
        </w:rPr>
        <w:t xml:space="preserve"> сәйкес нысан бойынша бағалау парағы толтырылады.</w:t>
      </w:r>
    </w:p>
    <w:bookmarkEnd w:id="35"/>
    <w:bookmarkStart w:name="z38" w:id="36"/>
    <w:p>
      <w:pPr>
        <w:spacing w:after="0"/>
        <w:ind w:left="0"/>
        <w:jc w:val="both"/>
      </w:pPr>
      <w:r>
        <w:rPr>
          <w:rFonts w:ascii="Times New Roman"/>
          <w:b w:val="false"/>
          <w:i w:val="false"/>
          <w:color w:val="000000"/>
          <w:sz w:val="28"/>
        </w:rPr>
        <w:t xml:space="preserve">
      26. Бағалау парағын толтыру барысында әр құзырет бойынша "Б" корпусы мемлекеттік лауазымдар санаттары үшін осы Әдістеменің </w:t>
      </w:r>
      <w:r>
        <w:rPr>
          <w:rFonts w:ascii="Times New Roman"/>
          <w:b w:val="false"/>
          <w:i w:val="false"/>
          <w:color w:val="000000"/>
          <w:sz w:val="28"/>
        </w:rPr>
        <w:t>4-қосымшасымен</w:t>
      </w:r>
      <w:r>
        <w:rPr>
          <w:rFonts w:ascii="Times New Roman"/>
          <w:b w:val="false"/>
          <w:i w:val="false"/>
          <w:color w:val="000000"/>
          <w:sz w:val="28"/>
        </w:rPr>
        <w:t xml:space="preserve"> көзделген мінез-құлық индикторларының жиынтығын басшылыққа алу қажет. Бір құзырет бойынша мінез-құлық индикаторларының саны 10-нан аспайды.</w:t>
      </w:r>
    </w:p>
    <w:bookmarkEnd w:id="36"/>
    <w:bookmarkStart w:name="z39" w:id="37"/>
    <w:p>
      <w:pPr>
        <w:spacing w:after="0"/>
        <w:ind w:left="0"/>
        <w:jc w:val="both"/>
      </w:pPr>
      <w:r>
        <w:rPr>
          <w:rFonts w:ascii="Times New Roman"/>
          <w:b w:val="false"/>
          <w:i w:val="false"/>
          <w:color w:val="000000"/>
          <w:sz w:val="28"/>
        </w:rPr>
        <w:t>
      27. Қызметші құзыретінің даму деңгейі бағалау кезеңінде оның қызметінде көрінген мінез-құлық индикторларының санымен келесі тәртіпте анықталады:</w:t>
      </w:r>
    </w:p>
    <w:bookmarkEnd w:id="37"/>
    <w:p>
      <w:pPr>
        <w:spacing w:after="0"/>
        <w:ind w:left="0"/>
        <w:jc w:val="both"/>
      </w:pPr>
      <w:r>
        <w:rPr>
          <w:rFonts w:ascii="Times New Roman"/>
          <w:b w:val="false"/>
          <w:i w:val="false"/>
          <w:color w:val="000000"/>
          <w:sz w:val="28"/>
        </w:rPr>
        <w:t>
      1) қызметшінің қызметінде белгілі бір құзыретпен көзделген мінез-құлық индикторларының 3/4 немесе одан көбі байқалған жағдайда "күтілген нәтижеге сәйкес" бағасы қойылады.</w:t>
      </w:r>
    </w:p>
    <w:p>
      <w:pPr>
        <w:spacing w:after="0"/>
        <w:ind w:left="0"/>
        <w:jc w:val="both"/>
      </w:pPr>
      <w:r>
        <w:rPr>
          <w:rFonts w:ascii="Times New Roman"/>
          <w:b w:val="false"/>
          <w:i w:val="false"/>
          <w:color w:val="000000"/>
          <w:sz w:val="28"/>
        </w:rPr>
        <w:t>
      2) қызметшінің қызметі нақты құзыретпен көзделген мінез-құлық индикторларының 3/4-нен кеміне сәйкес келмесе, бағаланатын құзырет бойынша "күтілген нәтижеге сәйкес емес" бағасы қойылады.</w:t>
      </w:r>
    </w:p>
    <w:bookmarkStart w:name="z40" w:id="38"/>
    <w:p>
      <w:pPr>
        <w:spacing w:after="0"/>
        <w:ind w:left="0"/>
        <w:jc w:val="both"/>
      </w:pPr>
      <w:r>
        <w:rPr>
          <w:rFonts w:ascii="Times New Roman"/>
          <w:b w:val="false"/>
          <w:i w:val="false"/>
          <w:color w:val="000000"/>
          <w:sz w:val="28"/>
        </w:rPr>
        <w:t>
      28. Тікелей басшымен бағалау парағына қол қойылғаннан кейін персоналды басқару қызметі 2 жұмыс күнінен кешіктірмей оны Комиссияның қарауына ұсынады.</w:t>
      </w:r>
    </w:p>
    <w:bookmarkEnd w:id="38"/>
    <w:bookmarkStart w:name="z41" w:id="39"/>
    <w:p>
      <w:pPr>
        <w:spacing w:after="0"/>
        <w:ind w:left="0"/>
        <w:jc w:val="left"/>
      </w:pPr>
      <w:r>
        <w:rPr>
          <w:rFonts w:ascii="Times New Roman"/>
          <w:b/>
          <w:i w:val="false"/>
          <w:color w:val="000000"/>
        </w:rPr>
        <w:t xml:space="preserve"> 5-тарау. Бағалау нәтижелерін Комиссиямен қарау және бағалау нәтижесіне шағымдану</w:t>
      </w:r>
    </w:p>
    <w:bookmarkEnd w:id="39"/>
    <w:bookmarkStart w:name="z42" w:id="40"/>
    <w:p>
      <w:pPr>
        <w:spacing w:after="0"/>
        <w:ind w:left="0"/>
        <w:jc w:val="both"/>
      </w:pPr>
      <w:r>
        <w:rPr>
          <w:rFonts w:ascii="Times New Roman"/>
          <w:b w:val="false"/>
          <w:i w:val="false"/>
          <w:color w:val="000000"/>
          <w:sz w:val="28"/>
        </w:rPr>
        <w:t>
      29. Персоналды басқару қызметі Комиссия төрағасының келісімімен бағалауды өткізу кестесін қалыптастырады және бағалауды өткізуге дейін жеті жұмыс күні аралығында бағалауды жүргізетін тұлғаларды бағалау жүргізу туралы хабарлайды.</w:t>
      </w:r>
    </w:p>
    <w:bookmarkEnd w:id="40"/>
    <w:bookmarkStart w:name="z43" w:id="41"/>
    <w:p>
      <w:pPr>
        <w:spacing w:after="0"/>
        <w:ind w:left="0"/>
        <w:jc w:val="both"/>
      </w:pPr>
      <w:r>
        <w:rPr>
          <w:rFonts w:ascii="Times New Roman"/>
          <w:b w:val="false"/>
          <w:i w:val="false"/>
          <w:color w:val="000000"/>
          <w:sz w:val="28"/>
        </w:rPr>
        <w:t>
      30. Комиссияның отырысы оның құрамының кем дегенде үштен екісі қатысқан жағдайда өкілетті болып есептеледі.</w:t>
      </w:r>
    </w:p>
    <w:bookmarkEnd w:id="41"/>
    <w:bookmarkStart w:name="z44" w:id="42"/>
    <w:p>
      <w:pPr>
        <w:spacing w:after="0"/>
        <w:ind w:left="0"/>
        <w:jc w:val="both"/>
      </w:pPr>
      <w:r>
        <w:rPr>
          <w:rFonts w:ascii="Times New Roman"/>
          <w:b w:val="false"/>
          <w:i w:val="false"/>
          <w:color w:val="000000"/>
          <w:sz w:val="28"/>
        </w:rPr>
        <w:t>
      31. Комиссияның төрағасын не мүшесін алмастыру комиссияны құру туралы бұйрыққа өзгертулер енгізу арқылы уәкілетті тұлғаның шешімі бойынша жүзеге асырылады.</w:t>
      </w:r>
    </w:p>
    <w:bookmarkEnd w:id="42"/>
    <w:bookmarkStart w:name="z45" w:id="43"/>
    <w:p>
      <w:pPr>
        <w:spacing w:after="0"/>
        <w:ind w:left="0"/>
        <w:jc w:val="both"/>
      </w:pPr>
      <w:r>
        <w:rPr>
          <w:rFonts w:ascii="Times New Roman"/>
          <w:b w:val="false"/>
          <w:i w:val="false"/>
          <w:color w:val="000000"/>
          <w:sz w:val="28"/>
        </w:rPr>
        <w:t>
      32. Комиссияның шешімі ашық дауыс беру арқылы қабылданады.</w:t>
      </w:r>
    </w:p>
    <w:bookmarkEnd w:id="43"/>
    <w:bookmarkStart w:name="z46" w:id="44"/>
    <w:p>
      <w:pPr>
        <w:spacing w:after="0"/>
        <w:ind w:left="0"/>
        <w:jc w:val="both"/>
      </w:pPr>
      <w:r>
        <w:rPr>
          <w:rFonts w:ascii="Times New Roman"/>
          <w:b w:val="false"/>
          <w:i w:val="false"/>
          <w:color w:val="000000"/>
          <w:sz w:val="28"/>
        </w:rPr>
        <w:t>
      33. Дауыс беру қорытындысы Комиссия мүшелерінің көпшілік дауысымен айқындалады. Дауыс саны тең болған жағдайда, бағалау жөніндегі комиссия төрағасының дауысы шешуші болып табылады.</w:t>
      </w:r>
    </w:p>
    <w:bookmarkEnd w:id="44"/>
    <w:bookmarkStart w:name="z47" w:id="45"/>
    <w:p>
      <w:pPr>
        <w:spacing w:after="0"/>
        <w:ind w:left="0"/>
        <w:jc w:val="both"/>
      </w:pPr>
      <w:r>
        <w:rPr>
          <w:rFonts w:ascii="Times New Roman"/>
          <w:b w:val="false"/>
          <w:i w:val="false"/>
          <w:color w:val="000000"/>
          <w:sz w:val="28"/>
        </w:rPr>
        <w:t>
      34. Комиссияның хатшысы персоналды басқару қызметінің қызметшісі болып табылады. Комиссияның хатшысы дауыс беруге қатыспайды.</w:t>
      </w:r>
    </w:p>
    <w:bookmarkEnd w:id="45"/>
    <w:bookmarkStart w:name="z48" w:id="46"/>
    <w:p>
      <w:pPr>
        <w:spacing w:after="0"/>
        <w:ind w:left="0"/>
        <w:jc w:val="both"/>
      </w:pPr>
      <w:r>
        <w:rPr>
          <w:rFonts w:ascii="Times New Roman"/>
          <w:b w:val="false"/>
          <w:i w:val="false"/>
          <w:color w:val="000000"/>
          <w:sz w:val="28"/>
        </w:rPr>
        <w:t>
      35. Персоналды басқару қызметі Комиссия төрағасымен келісілген мерзімдерге Комиссия отырысының өткізілуін қамтамасыз етеді.</w:t>
      </w:r>
    </w:p>
    <w:bookmarkEnd w:id="46"/>
    <w:bookmarkStart w:name="z49" w:id="47"/>
    <w:p>
      <w:pPr>
        <w:spacing w:after="0"/>
        <w:ind w:left="0"/>
        <w:jc w:val="both"/>
      </w:pPr>
      <w:r>
        <w:rPr>
          <w:rFonts w:ascii="Times New Roman"/>
          <w:b w:val="false"/>
          <w:i w:val="false"/>
          <w:color w:val="000000"/>
          <w:sz w:val="28"/>
        </w:rPr>
        <w:t>
      36. Персоналды басқару қызметі Комиссияның отырысына келесі құжаттарды ұсынады:</w:t>
      </w:r>
    </w:p>
    <w:bookmarkEnd w:id="47"/>
    <w:p>
      <w:pPr>
        <w:spacing w:after="0"/>
        <w:ind w:left="0"/>
        <w:jc w:val="both"/>
      </w:pPr>
      <w:r>
        <w:rPr>
          <w:rFonts w:ascii="Times New Roman"/>
          <w:b w:val="false"/>
          <w:i w:val="false"/>
          <w:color w:val="000000"/>
          <w:sz w:val="28"/>
        </w:rPr>
        <w:t>
      1) толтырылған бағалау парақтарын;</w:t>
      </w:r>
    </w:p>
    <w:p>
      <w:pPr>
        <w:spacing w:after="0"/>
        <w:ind w:left="0"/>
        <w:jc w:val="both"/>
      </w:pPr>
      <w:r>
        <w:rPr>
          <w:rFonts w:ascii="Times New Roman"/>
          <w:b w:val="false"/>
          <w:i w:val="false"/>
          <w:color w:val="000000"/>
          <w:sz w:val="28"/>
        </w:rPr>
        <w:t xml:space="preserve">
      2) осы Әдістеменің </w:t>
      </w:r>
      <w:r>
        <w:rPr>
          <w:rFonts w:ascii="Times New Roman"/>
          <w:b w:val="false"/>
          <w:i w:val="false"/>
          <w:color w:val="000000"/>
          <w:sz w:val="28"/>
        </w:rPr>
        <w:t>5-қосымшасына</w:t>
      </w:r>
      <w:r>
        <w:rPr>
          <w:rFonts w:ascii="Times New Roman"/>
          <w:b w:val="false"/>
          <w:i w:val="false"/>
          <w:color w:val="000000"/>
          <w:sz w:val="28"/>
        </w:rPr>
        <w:t xml:space="preserve"> сәйкес Комиссия отырысының хаттамасының жобасын;</w:t>
      </w:r>
    </w:p>
    <w:bookmarkStart w:name="z50" w:id="48"/>
    <w:p>
      <w:pPr>
        <w:spacing w:after="0"/>
        <w:ind w:left="0"/>
        <w:jc w:val="both"/>
      </w:pPr>
      <w:r>
        <w:rPr>
          <w:rFonts w:ascii="Times New Roman"/>
          <w:b w:val="false"/>
          <w:i w:val="false"/>
          <w:color w:val="000000"/>
          <w:sz w:val="28"/>
        </w:rPr>
        <w:t>
      37. Комиссия бағалау нәтижелерін қарайды да келесі шешімдердің біреуін қабылдайды:</w:t>
      </w:r>
    </w:p>
    <w:bookmarkEnd w:id="48"/>
    <w:p>
      <w:pPr>
        <w:spacing w:after="0"/>
        <w:ind w:left="0"/>
        <w:jc w:val="both"/>
      </w:pPr>
      <w:r>
        <w:rPr>
          <w:rFonts w:ascii="Times New Roman"/>
          <w:b w:val="false"/>
          <w:i w:val="false"/>
          <w:color w:val="000000"/>
          <w:sz w:val="28"/>
        </w:rPr>
        <w:t>
      1) бағалау нәтижелерін бекіту;</w:t>
      </w:r>
    </w:p>
    <w:p>
      <w:pPr>
        <w:spacing w:after="0"/>
        <w:ind w:left="0"/>
        <w:jc w:val="both"/>
      </w:pPr>
      <w:r>
        <w:rPr>
          <w:rFonts w:ascii="Times New Roman"/>
          <w:b w:val="false"/>
          <w:i w:val="false"/>
          <w:color w:val="000000"/>
          <w:sz w:val="28"/>
        </w:rPr>
        <w:t>
      2) бағалау нәтижелерін қайта қарау.</w:t>
      </w:r>
    </w:p>
    <w:bookmarkStart w:name="z51" w:id="49"/>
    <w:p>
      <w:pPr>
        <w:spacing w:after="0"/>
        <w:ind w:left="0"/>
        <w:jc w:val="both"/>
      </w:pPr>
      <w:r>
        <w:rPr>
          <w:rFonts w:ascii="Times New Roman"/>
          <w:b w:val="false"/>
          <w:i w:val="false"/>
          <w:color w:val="000000"/>
          <w:sz w:val="28"/>
        </w:rPr>
        <w:t>
      38. Бағалау нәтижелерін қайта қарау туралы шешім қабылданған жағдайда Комиссия бағалау нәтижесін түзетіп, оны хаттаманың "Бағалау нәтижелері комиссиямен түзетілуі (бар болған жағдайда)" графасында көрсетіледі.</w:t>
      </w:r>
    </w:p>
    <w:bookmarkEnd w:id="49"/>
    <w:bookmarkStart w:name="z52" w:id="50"/>
    <w:p>
      <w:pPr>
        <w:spacing w:after="0"/>
        <w:ind w:left="0"/>
        <w:jc w:val="both"/>
      </w:pPr>
      <w:r>
        <w:rPr>
          <w:rFonts w:ascii="Times New Roman"/>
          <w:b w:val="false"/>
          <w:i w:val="false"/>
          <w:color w:val="000000"/>
          <w:sz w:val="28"/>
        </w:rPr>
        <w:t xml:space="preserve">
      39. Бағалаудың нәтижелері уәкілетті тұлғамен бекітіледі және осы Әдістеменің </w:t>
      </w:r>
      <w:r>
        <w:rPr>
          <w:rFonts w:ascii="Times New Roman"/>
          <w:b w:val="false"/>
          <w:i w:val="false"/>
          <w:color w:val="000000"/>
          <w:sz w:val="28"/>
        </w:rPr>
        <w:t>5-қосымшасына</w:t>
      </w:r>
      <w:r>
        <w:rPr>
          <w:rFonts w:ascii="Times New Roman"/>
          <w:b w:val="false"/>
          <w:i w:val="false"/>
          <w:color w:val="000000"/>
          <w:sz w:val="28"/>
        </w:rPr>
        <w:t xml:space="preserve"> сәйкес нысан бойынша тиісті хаттамасында тіркеледі.</w:t>
      </w:r>
    </w:p>
    <w:bookmarkEnd w:id="50"/>
    <w:bookmarkStart w:name="z53" w:id="51"/>
    <w:p>
      <w:pPr>
        <w:spacing w:after="0"/>
        <w:ind w:left="0"/>
        <w:jc w:val="both"/>
      </w:pPr>
      <w:r>
        <w:rPr>
          <w:rFonts w:ascii="Times New Roman"/>
          <w:b w:val="false"/>
          <w:i w:val="false"/>
          <w:color w:val="000000"/>
          <w:sz w:val="28"/>
        </w:rPr>
        <w:t>
      40. Персоналды басқару қызметі "Б" корпусының қызметшісін бағалау нәтижелерімен ол аяқталған соң екі жұмыс күні ішінде таныстырады.</w:t>
      </w:r>
    </w:p>
    <w:bookmarkEnd w:id="51"/>
    <w:bookmarkStart w:name="z54" w:id="52"/>
    <w:p>
      <w:pPr>
        <w:spacing w:after="0"/>
        <w:ind w:left="0"/>
        <w:jc w:val="both"/>
      </w:pPr>
      <w:r>
        <w:rPr>
          <w:rFonts w:ascii="Times New Roman"/>
          <w:b w:val="false"/>
          <w:i w:val="false"/>
          <w:color w:val="000000"/>
          <w:sz w:val="28"/>
        </w:rPr>
        <w:t>
      41. "Б" корпусының қызметшісін бағалау нәтижелерімен таныстыру жазбаша түрде жүргізіледі. Қызметші танысудан бас тартқан жағдайда, еркін түрде акт құрылып, персоналды басқару қызметімен және мемлекеттік органның басқа екі қызметшісімен қол қойылған акт толтырылады.</w:t>
      </w:r>
    </w:p>
    <w:bookmarkEnd w:id="52"/>
    <w:p>
      <w:pPr>
        <w:spacing w:after="0"/>
        <w:ind w:left="0"/>
        <w:jc w:val="both"/>
      </w:pPr>
      <w:r>
        <w:rPr>
          <w:rFonts w:ascii="Times New Roman"/>
          <w:b w:val="false"/>
          <w:i w:val="false"/>
          <w:color w:val="000000"/>
          <w:sz w:val="28"/>
        </w:rPr>
        <w:t xml:space="preserve">
      Бұл ретте танысудан бас тартқан қызметшілерге бағалау нәтижелері мемлекеттік органдардың интранет-порталы және/немесе мемлекеттік қызмет персоналы бойынша автоматтандырылған бірыңғай дерекқор (ақпараттық жүйенің) не электрондық құжат айналымы жүйесі арқылы осы Әдістеменің </w:t>
      </w:r>
      <w:r>
        <w:rPr>
          <w:rFonts w:ascii="Times New Roman"/>
          <w:b w:val="false"/>
          <w:i w:val="false"/>
          <w:color w:val="000000"/>
          <w:sz w:val="28"/>
        </w:rPr>
        <w:t>40-тармағында</w:t>
      </w:r>
      <w:r>
        <w:rPr>
          <w:rFonts w:ascii="Times New Roman"/>
          <w:b w:val="false"/>
          <w:i w:val="false"/>
          <w:color w:val="000000"/>
          <w:sz w:val="28"/>
        </w:rPr>
        <w:t xml:space="preserve"> көрсетілген мерзімде жолданады.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41-тармақ жаңа редакцияда - Түркістан облысы Созақ ауданы әкiмдiгiнiң 17.05.2022 </w:t>
      </w:r>
      <w:r>
        <w:rPr>
          <w:rFonts w:ascii="Times New Roman"/>
          <w:b w:val="false"/>
          <w:i w:val="false"/>
          <w:color w:val="000000"/>
          <w:sz w:val="28"/>
        </w:rPr>
        <w:t>№ 140</w:t>
      </w:r>
      <w:r>
        <w:rPr>
          <w:rFonts w:ascii="Times New Roman"/>
          <w:b w:val="false"/>
          <w:i w:val="false"/>
          <w:color w:val="ff0000"/>
          <w:sz w:val="28"/>
        </w:rPr>
        <w:t xml:space="preserve"> қаулысымен (алғашқы ресми жарияланған күнінен бастап қолданысқа енгізіледі).</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42. Алынып тасталды - Түркістан облысы Созақ ауданы әкiмдiгiнiң 17.05.2022 </w:t>
      </w:r>
      <w:r>
        <w:rPr>
          <w:rFonts w:ascii="Times New Roman"/>
          <w:b w:val="false"/>
          <w:i w:val="false"/>
          <w:color w:val="000000"/>
          <w:sz w:val="28"/>
        </w:rPr>
        <w:t>№ 140</w:t>
      </w:r>
      <w:r>
        <w:rPr>
          <w:rFonts w:ascii="Times New Roman"/>
          <w:b w:val="false"/>
          <w:i w:val="false"/>
          <w:color w:val="ff0000"/>
          <w:sz w:val="28"/>
        </w:rPr>
        <w:t xml:space="preserve"> қаулысымен (алғашқы ресми жарияланған күнінен бастап қолданысқа енгізіледі).</w:t>
      </w:r>
      <w:r>
        <w:br/>
      </w:r>
      <w:r>
        <w:rPr>
          <w:rFonts w:ascii="Times New Roman"/>
          <w:b w:val="false"/>
          <w:i w:val="false"/>
          <w:color w:val="000000"/>
          <w:sz w:val="28"/>
        </w:rPr>
        <w:t>
</w:t>
      </w:r>
    </w:p>
    <w:bookmarkStart w:name="z56" w:id="53"/>
    <w:p>
      <w:pPr>
        <w:spacing w:after="0"/>
        <w:ind w:left="0"/>
        <w:jc w:val="both"/>
      </w:pPr>
      <w:r>
        <w:rPr>
          <w:rFonts w:ascii="Times New Roman"/>
          <w:b w:val="false"/>
          <w:i w:val="false"/>
          <w:color w:val="000000"/>
          <w:sz w:val="28"/>
        </w:rPr>
        <w:t>
      43. "Б" корпусы қызметшісінің Комиссия шешіміне шағымдануы мемлекеттік қызмет істері жөніндегі уәкілетті органда немесе оның аумақтық департаментінде шешім шыққан күннен бастап он жұмыс күні ішінде жүзеге асырылады. Шағымдарды қарау қорытындысы бойынша мемлекеттік қызмет істері жөніндегі уәкілетті орган келесі шешімдердің біреуін қабылдайды:</w:t>
      </w:r>
    </w:p>
    <w:bookmarkEnd w:id="53"/>
    <w:p>
      <w:pPr>
        <w:spacing w:after="0"/>
        <w:ind w:left="0"/>
        <w:jc w:val="both"/>
      </w:pPr>
      <w:r>
        <w:rPr>
          <w:rFonts w:ascii="Times New Roman"/>
          <w:b w:val="false"/>
          <w:i w:val="false"/>
          <w:color w:val="000000"/>
          <w:sz w:val="28"/>
        </w:rPr>
        <w:t>
      1) мемлекеттік органға Комиссия шешімін жойып, "Б" корпусы қызметшісінің бағалау нәтижесін қайта қарау бойынша ұсыныс беру;</w:t>
      </w:r>
    </w:p>
    <w:p>
      <w:pPr>
        <w:spacing w:after="0"/>
        <w:ind w:left="0"/>
        <w:jc w:val="both"/>
      </w:pPr>
      <w:r>
        <w:rPr>
          <w:rFonts w:ascii="Times New Roman"/>
          <w:b w:val="false"/>
          <w:i w:val="false"/>
          <w:color w:val="000000"/>
          <w:sz w:val="28"/>
        </w:rPr>
        <w:t>
      2) "Б" корпусы қызметшісінің бағалау нәтижесін қайта қараусыз қалдыру.</w:t>
      </w:r>
    </w:p>
    <w:bookmarkStart w:name="z57" w:id="54"/>
    <w:p>
      <w:pPr>
        <w:spacing w:after="0"/>
        <w:ind w:left="0"/>
        <w:jc w:val="both"/>
      </w:pPr>
      <w:r>
        <w:rPr>
          <w:rFonts w:ascii="Times New Roman"/>
          <w:b w:val="false"/>
          <w:i w:val="false"/>
          <w:color w:val="000000"/>
          <w:sz w:val="28"/>
        </w:rPr>
        <w:t>
      44. "Б" корпусы қызметшісі бағалау нәтижелеріне сот тәртібінде шағымдануға құқылы.</w:t>
      </w:r>
    </w:p>
    <w:bookmarkEnd w:id="5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 корпусындағы аудандық</w:t>
            </w:r>
            <w:r>
              <w:br/>
            </w:r>
            <w:r>
              <w:rPr>
                <w:rFonts w:ascii="Times New Roman"/>
                <w:b w:val="false"/>
                <w:i w:val="false"/>
                <w:color w:val="000000"/>
                <w:sz w:val="20"/>
              </w:rPr>
              <w:t>бюджеттен</w:t>
            </w:r>
            <w:r>
              <w:br/>
            </w:r>
            <w:r>
              <w:rPr>
                <w:rFonts w:ascii="Times New Roman"/>
                <w:b w:val="false"/>
                <w:i w:val="false"/>
                <w:color w:val="000000"/>
                <w:sz w:val="20"/>
              </w:rPr>
              <w:t>қаржыландырылатын</w:t>
            </w:r>
            <w:r>
              <w:br/>
            </w:r>
            <w:r>
              <w:rPr>
                <w:rFonts w:ascii="Times New Roman"/>
                <w:b w:val="false"/>
                <w:i w:val="false"/>
                <w:color w:val="000000"/>
                <w:sz w:val="20"/>
              </w:rPr>
              <w:t>атқарушы органдардың</w:t>
            </w:r>
            <w:r>
              <w:br/>
            </w:r>
            <w:r>
              <w:rPr>
                <w:rFonts w:ascii="Times New Roman"/>
                <w:b w:val="false"/>
                <w:i w:val="false"/>
                <w:color w:val="000000"/>
                <w:sz w:val="20"/>
              </w:rPr>
              <w:t>мемлекеттік әкімшілік</w:t>
            </w:r>
            <w:r>
              <w:br/>
            </w:r>
            <w:r>
              <w:rPr>
                <w:rFonts w:ascii="Times New Roman"/>
                <w:b w:val="false"/>
                <w:i w:val="false"/>
                <w:color w:val="000000"/>
                <w:sz w:val="20"/>
              </w:rPr>
              <w:t>қызметшілері мен Созақ</w:t>
            </w:r>
            <w:r>
              <w:br/>
            </w:r>
            <w:r>
              <w:rPr>
                <w:rFonts w:ascii="Times New Roman"/>
                <w:b w:val="false"/>
                <w:i w:val="false"/>
                <w:color w:val="000000"/>
                <w:sz w:val="20"/>
              </w:rPr>
              <w:t>ауданы әкімі аппаратының</w:t>
            </w:r>
            <w:r>
              <w:br/>
            </w:r>
            <w:r>
              <w:rPr>
                <w:rFonts w:ascii="Times New Roman"/>
                <w:b w:val="false"/>
                <w:i w:val="false"/>
                <w:color w:val="000000"/>
                <w:sz w:val="20"/>
              </w:rPr>
              <w:t>мемлекеттік әкімшілік</w:t>
            </w:r>
            <w:r>
              <w:br/>
            </w:r>
            <w:r>
              <w:rPr>
                <w:rFonts w:ascii="Times New Roman"/>
                <w:b w:val="false"/>
                <w:i w:val="false"/>
                <w:color w:val="000000"/>
                <w:sz w:val="20"/>
              </w:rPr>
              <w:t>қызметшілерінің қызметін</w:t>
            </w:r>
            <w:r>
              <w:br/>
            </w:r>
            <w:r>
              <w:rPr>
                <w:rFonts w:ascii="Times New Roman"/>
                <w:b w:val="false"/>
                <w:i w:val="false"/>
                <w:color w:val="000000"/>
                <w:sz w:val="20"/>
              </w:rPr>
              <w:t>бағалаудың әдістемесіне</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"БЕКІТЕМІН"</w:t>
            </w:r>
            <w:r>
              <w:br/>
            </w:r>
            <w:r>
              <w:rPr>
                <w:rFonts w:ascii="Times New Roman"/>
                <w:b w:val="false"/>
                <w:i w:val="false"/>
                <w:color w:val="000000"/>
                <w:sz w:val="20"/>
              </w:rPr>
              <w:t>Жоғары тұрған басшы</w:t>
            </w:r>
            <w:r>
              <w:br/>
            </w:r>
            <w:r>
              <w:rPr>
                <w:rFonts w:ascii="Times New Roman"/>
                <w:b w:val="false"/>
                <w:i w:val="false"/>
                <w:color w:val="000000"/>
                <w:sz w:val="20"/>
              </w:rPr>
              <w:t>__________________________</w:t>
            </w:r>
            <w:r>
              <w:br/>
            </w:r>
            <w:r>
              <w:rPr>
                <w:rFonts w:ascii="Times New Roman"/>
                <w:b w:val="false"/>
                <w:i w:val="false"/>
                <w:color w:val="000000"/>
                <w:sz w:val="20"/>
              </w:rPr>
              <w:t>(тегі, аты-жөнінің бірінші</w:t>
            </w:r>
            <w:r>
              <w:br/>
            </w:r>
            <w:r>
              <w:rPr>
                <w:rFonts w:ascii="Times New Roman"/>
                <w:b w:val="false"/>
                <w:i w:val="false"/>
                <w:color w:val="000000"/>
                <w:sz w:val="20"/>
              </w:rPr>
              <w:t>әріптері)</w:t>
            </w:r>
            <w:r>
              <w:br/>
            </w:r>
            <w:r>
              <w:rPr>
                <w:rFonts w:ascii="Times New Roman"/>
                <w:b w:val="false"/>
                <w:i w:val="false"/>
                <w:color w:val="000000"/>
                <w:sz w:val="20"/>
              </w:rPr>
              <w:t>күні ____________________</w:t>
            </w:r>
            <w:r>
              <w:br/>
            </w:r>
            <w:r>
              <w:rPr>
                <w:rFonts w:ascii="Times New Roman"/>
                <w:b w:val="false"/>
                <w:i w:val="false"/>
                <w:color w:val="000000"/>
                <w:sz w:val="20"/>
              </w:rPr>
              <w:t>қолы ___________________</w:t>
            </w:r>
          </w:p>
        </w:tc>
      </w:tr>
    </w:tbl>
    <w:p>
      <w:pPr>
        <w:spacing w:after="0"/>
        <w:ind w:left="0"/>
        <w:jc w:val="left"/>
      </w:pPr>
      <w:r>
        <w:rPr>
          <w:rFonts w:ascii="Times New Roman"/>
          <w:b/>
          <w:i w:val="false"/>
          <w:color w:val="000000"/>
        </w:rPr>
        <w:t xml:space="preserve"> "Б" корпусы мемлекеттік әкімшілік қызметшісінің жеке жұмыс жоспары</w:t>
      </w:r>
    </w:p>
    <w:p>
      <w:pPr>
        <w:spacing w:after="0"/>
        <w:ind w:left="0"/>
        <w:jc w:val="both"/>
      </w:pPr>
      <w:r>
        <w:rPr>
          <w:rFonts w:ascii="Times New Roman"/>
          <w:b w:val="false"/>
          <w:i w:val="false"/>
          <w:color w:val="000000"/>
          <w:sz w:val="28"/>
        </w:rPr>
        <w:t>
      __________________________________ жыл</w:t>
      </w:r>
    </w:p>
    <w:p>
      <w:pPr>
        <w:spacing w:after="0"/>
        <w:ind w:left="0"/>
        <w:jc w:val="both"/>
      </w:pPr>
      <w:r>
        <w:rPr>
          <w:rFonts w:ascii="Times New Roman"/>
          <w:b w:val="false"/>
          <w:i w:val="false"/>
          <w:color w:val="000000"/>
          <w:sz w:val="28"/>
        </w:rPr>
        <w:t>(жеке жоспар құрастырылатын кезең)</w:t>
      </w:r>
    </w:p>
    <w:p>
      <w:pPr>
        <w:spacing w:after="0"/>
        <w:ind w:left="0"/>
        <w:jc w:val="both"/>
      </w:pPr>
      <w:r>
        <w:rPr>
          <w:rFonts w:ascii="Times New Roman"/>
          <w:b w:val="false"/>
          <w:i w:val="false"/>
          <w:color w:val="000000"/>
          <w:sz w:val="28"/>
        </w:rPr>
        <w:t>
      Қызметшінің (тегі, аты, әкесінің аты (болған жағдайда))________________________</w:t>
      </w:r>
    </w:p>
    <w:p>
      <w:pPr>
        <w:spacing w:after="0"/>
        <w:ind w:left="0"/>
        <w:jc w:val="both"/>
      </w:pPr>
      <w:r>
        <w:rPr>
          <w:rFonts w:ascii="Times New Roman"/>
          <w:b w:val="false"/>
          <w:i w:val="false"/>
          <w:color w:val="000000"/>
          <w:sz w:val="28"/>
        </w:rPr>
        <w:t>Қызметшінің лауазымы: _________________________________________________________</w:t>
      </w:r>
    </w:p>
    <w:p>
      <w:pPr>
        <w:spacing w:after="0"/>
        <w:ind w:left="0"/>
        <w:jc w:val="both"/>
      </w:pPr>
      <w:r>
        <w:rPr>
          <w:rFonts w:ascii="Times New Roman"/>
          <w:b w:val="false"/>
          <w:i w:val="false"/>
          <w:color w:val="000000"/>
          <w:sz w:val="28"/>
        </w:rPr>
        <w:t>Қызметшінің құрылымдық бөлімшесінің атауы:_____________________________________</w:t>
      </w:r>
    </w:p>
    <w:p>
      <w:pPr>
        <w:spacing w:after="0"/>
        <w:ind w:left="0"/>
        <w:jc w:val="both"/>
      </w:pPr>
      <w:r>
        <w:rPr>
          <w:rFonts w:ascii="Times New Roman"/>
          <w:b w:val="false"/>
          <w:i w:val="false"/>
          <w:color w:val="000000"/>
          <w:sz w:val="28"/>
        </w:rPr>
        <w:t>_____________________________________________________________________________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п/п</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Нысаналы мақсатты индикаторлардың атауы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Қай мемлекеттік жоспарлау жүйесінің құжатынан түйінделеді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Өлшем бірлігі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Жоспарлы мәні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 жеткізу мерзімдері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Түйінді нәтиже*</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 Нысаналы мақсатты индикатор қол жеткізуден күтілетін оң өзгерістер</w:t>
      </w:r>
    </w:p>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Қызметшi </w:t>
            </w:r>
          </w:p>
          <w:p>
            <w:pPr>
              <w:spacing w:after="20"/>
              <w:ind w:left="20"/>
              <w:jc w:val="both"/>
            </w:pPr>
            <w:r>
              <w:rPr>
                <w:rFonts w:ascii="Times New Roman"/>
                <w:b w:val="false"/>
                <w:i w:val="false"/>
                <w:color w:val="000000"/>
                <w:sz w:val="20"/>
              </w:rPr>
              <w:t xml:space="preserve">____________________________ </w:t>
            </w:r>
          </w:p>
          <w:p>
            <w:pPr>
              <w:spacing w:after="20"/>
              <w:ind w:left="20"/>
              <w:jc w:val="both"/>
            </w:pPr>
            <w:r>
              <w:rPr>
                <w:rFonts w:ascii="Times New Roman"/>
                <w:b w:val="false"/>
                <w:i w:val="false"/>
                <w:color w:val="000000"/>
                <w:sz w:val="20"/>
              </w:rPr>
              <w:t xml:space="preserve">(тегi, аты-жөнiнің бірінші әріптері) </w:t>
            </w:r>
          </w:p>
          <w:p>
            <w:pPr>
              <w:spacing w:after="20"/>
              <w:ind w:left="20"/>
              <w:jc w:val="both"/>
            </w:pPr>
            <w:r>
              <w:rPr>
                <w:rFonts w:ascii="Times New Roman"/>
                <w:b w:val="false"/>
                <w:i w:val="false"/>
                <w:color w:val="000000"/>
                <w:sz w:val="20"/>
              </w:rPr>
              <w:t>күнi ________________________</w:t>
            </w:r>
          </w:p>
          <w:p>
            <w:pPr>
              <w:spacing w:after="20"/>
              <w:ind w:left="20"/>
              <w:jc w:val="both"/>
            </w:pPr>
            <w:r>
              <w:rPr>
                <w:rFonts w:ascii="Times New Roman"/>
                <w:b w:val="false"/>
                <w:i w:val="false"/>
                <w:color w:val="000000"/>
                <w:sz w:val="20"/>
              </w:rPr>
              <w:t>қолы _______________________</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Тiкелей басшы </w:t>
            </w:r>
          </w:p>
          <w:p>
            <w:pPr>
              <w:spacing w:after="20"/>
              <w:ind w:left="20"/>
              <w:jc w:val="both"/>
            </w:pPr>
            <w:r>
              <w:rPr>
                <w:rFonts w:ascii="Times New Roman"/>
                <w:b w:val="false"/>
                <w:i w:val="false"/>
                <w:color w:val="000000"/>
                <w:sz w:val="20"/>
              </w:rPr>
              <w:t xml:space="preserve">_____________________________ </w:t>
            </w:r>
          </w:p>
          <w:p>
            <w:pPr>
              <w:spacing w:after="20"/>
              <w:ind w:left="20"/>
              <w:jc w:val="both"/>
            </w:pPr>
            <w:r>
              <w:rPr>
                <w:rFonts w:ascii="Times New Roman"/>
                <w:b w:val="false"/>
                <w:i/>
                <w:color w:val="000000"/>
                <w:sz w:val="20"/>
              </w:rPr>
              <w:t>(</w:t>
            </w:r>
            <w:r>
              <w:rPr>
                <w:rFonts w:ascii="Times New Roman"/>
                <w:b w:val="false"/>
                <w:i w:val="false"/>
                <w:color w:val="000000"/>
                <w:sz w:val="20"/>
              </w:rPr>
              <w:t>тегi, аты-жөнiнің бірінші әріптері</w:t>
            </w:r>
            <w:r>
              <w:rPr>
                <w:rFonts w:ascii="Times New Roman"/>
                <w:b w:val="false"/>
                <w:i/>
                <w:color w:val="000000"/>
                <w:sz w:val="20"/>
              </w:rPr>
              <w:t xml:space="preserve">) </w:t>
            </w:r>
          </w:p>
          <w:p>
            <w:pPr>
              <w:spacing w:after="20"/>
              <w:ind w:left="20"/>
              <w:jc w:val="both"/>
            </w:pPr>
            <w:r>
              <w:rPr>
                <w:rFonts w:ascii="Times New Roman"/>
                <w:b w:val="false"/>
                <w:i w:val="false"/>
                <w:color w:val="000000"/>
                <w:sz w:val="20"/>
              </w:rPr>
              <w:t>күнi _________________________</w:t>
            </w:r>
          </w:p>
          <w:p>
            <w:pPr>
              <w:spacing w:after="20"/>
              <w:ind w:left="20"/>
              <w:jc w:val="both"/>
            </w:pPr>
            <w:r>
              <w:rPr>
                <w:rFonts w:ascii="Times New Roman"/>
                <w:b w:val="false"/>
                <w:i w:val="false"/>
                <w:color w:val="000000"/>
                <w:sz w:val="20"/>
              </w:rPr>
              <w:t>қолы ________________________</w:t>
            </w:r>
          </w:p>
          <w:p>
            <w:pPr>
              <w:spacing w:after="20"/>
              <w:ind w:left="20"/>
              <w:jc w:val="both"/>
            </w:pP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 корпусындағы аудандық</w:t>
            </w:r>
            <w:r>
              <w:br/>
            </w:r>
            <w:r>
              <w:rPr>
                <w:rFonts w:ascii="Times New Roman"/>
                <w:b w:val="false"/>
                <w:i w:val="false"/>
                <w:color w:val="000000"/>
                <w:sz w:val="20"/>
              </w:rPr>
              <w:t>бюджеттен</w:t>
            </w:r>
            <w:r>
              <w:br/>
            </w:r>
            <w:r>
              <w:rPr>
                <w:rFonts w:ascii="Times New Roman"/>
                <w:b w:val="false"/>
                <w:i w:val="false"/>
                <w:color w:val="000000"/>
                <w:sz w:val="20"/>
              </w:rPr>
              <w:t>қаржыландырылатын</w:t>
            </w:r>
            <w:r>
              <w:br/>
            </w:r>
            <w:r>
              <w:rPr>
                <w:rFonts w:ascii="Times New Roman"/>
                <w:b w:val="false"/>
                <w:i w:val="false"/>
                <w:color w:val="000000"/>
                <w:sz w:val="20"/>
              </w:rPr>
              <w:t>атқарушы органдардың</w:t>
            </w:r>
            <w:r>
              <w:br/>
            </w:r>
            <w:r>
              <w:rPr>
                <w:rFonts w:ascii="Times New Roman"/>
                <w:b w:val="false"/>
                <w:i w:val="false"/>
                <w:color w:val="000000"/>
                <w:sz w:val="20"/>
              </w:rPr>
              <w:t>мемлекеттік әкімшілік</w:t>
            </w:r>
            <w:r>
              <w:br/>
            </w:r>
            <w:r>
              <w:rPr>
                <w:rFonts w:ascii="Times New Roman"/>
                <w:b w:val="false"/>
                <w:i w:val="false"/>
                <w:color w:val="000000"/>
                <w:sz w:val="20"/>
              </w:rPr>
              <w:t>қызметшілері мен Созақ</w:t>
            </w:r>
            <w:r>
              <w:br/>
            </w:r>
            <w:r>
              <w:rPr>
                <w:rFonts w:ascii="Times New Roman"/>
                <w:b w:val="false"/>
                <w:i w:val="false"/>
                <w:color w:val="000000"/>
                <w:sz w:val="20"/>
              </w:rPr>
              <w:t>ауданы әкімі аппаратының</w:t>
            </w:r>
            <w:r>
              <w:br/>
            </w:r>
            <w:r>
              <w:rPr>
                <w:rFonts w:ascii="Times New Roman"/>
                <w:b w:val="false"/>
                <w:i w:val="false"/>
                <w:color w:val="000000"/>
                <w:sz w:val="20"/>
              </w:rPr>
              <w:t>мемлекеттік әкімшілік</w:t>
            </w:r>
            <w:r>
              <w:br/>
            </w:r>
            <w:r>
              <w:rPr>
                <w:rFonts w:ascii="Times New Roman"/>
                <w:b w:val="false"/>
                <w:i w:val="false"/>
                <w:color w:val="000000"/>
                <w:sz w:val="20"/>
              </w:rPr>
              <w:t>қызметшілерінің қызметін</w:t>
            </w:r>
            <w:r>
              <w:br/>
            </w:r>
            <w:r>
              <w:rPr>
                <w:rFonts w:ascii="Times New Roman"/>
                <w:b w:val="false"/>
                <w:i w:val="false"/>
                <w:color w:val="000000"/>
                <w:sz w:val="20"/>
              </w:rPr>
              <w:t>бағалаудың әдістемесіне</w:t>
            </w:r>
            <w:r>
              <w:br/>
            </w: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"БЕКІТЕМІН"</w:t>
            </w:r>
            <w:r>
              <w:br/>
            </w:r>
            <w:r>
              <w:rPr>
                <w:rFonts w:ascii="Times New Roman"/>
                <w:b w:val="false"/>
                <w:i w:val="false"/>
                <w:color w:val="000000"/>
                <w:sz w:val="20"/>
              </w:rPr>
              <w:t>Жоғары тұрған басшы</w:t>
            </w:r>
            <w:r>
              <w:br/>
            </w:r>
            <w:r>
              <w:rPr>
                <w:rFonts w:ascii="Times New Roman"/>
                <w:b w:val="false"/>
                <w:i w:val="false"/>
                <w:color w:val="000000"/>
                <w:sz w:val="20"/>
              </w:rPr>
              <w:t>________________</w:t>
            </w:r>
            <w:r>
              <w:br/>
            </w:r>
            <w:r>
              <w:rPr>
                <w:rFonts w:ascii="Times New Roman"/>
                <w:b w:val="false"/>
                <w:i w:val="false"/>
                <w:color w:val="000000"/>
                <w:sz w:val="20"/>
              </w:rPr>
              <w:t>(тегі, аты-жөнінің бірінші</w:t>
            </w:r>
            <w:r>
              <w:br/>
            </w:r>
            <w:r>
              <w:rPr>
                <w:rFonts w:ascii="Times New Roman"/>
                <w:b w:val="false"/>
                <w:i w:val="false"/>
                <w:color w:val="000000"/>
                <w:sz w:val="20"/>
              </w:rPr>
              <w:t>әріптері)</w:t>
            </w:r>
            <w:r>
              <w:br/>
            </w:r>
            <w:r>
              <w:rPr>
                <w:rFonts w:ascii="Times New Roman"/>
                <w:b w:val="false"/>
                <w:i w:val="false"/>
                <w:color w:val="000000"/>
                <w:sz w:val="20"/>
              </w:rPr>
              <w:t>күні ____________________</w:t>
            </w:r>
            <w:r>
              <w:br/>
            </w:r>
            <w:r>
              <w:rPr>
                <w:rFonts w:ascii="Times New Roman"/>
                <w:b w:val="false"/>
                <w:i w:val="false"/>
                <w:color w:val="000000"/>
                <w:sz w:val="20"/>
              </w:rPr>
              <w:t>қолы ___________________</w:t>
            </w:r>
          </w:p>
        </w:tc>
      </w:tr>
    </w:tbl>
    <w:p>
      <w:pPr>
        <w:spacing w:after="0"/>
        <w:ind w:left="0"/>
        <w:jc w:val="left"/>
      </w:pPr>
      <w:r>
        <w:rPr>
          <w:rFonts w:ascii="Times New Roman"/>
          <w:b/>
          <w:i w:val="false"/>
          <w:color w:val="000000"/>
        </w:rPr>
        <w:t xml:space="preserve"> НМИ бойынша бағалау парағы</w:t>
      </w:r>
    </w:p>
    <w:p>
      <w:pPr>
        <w:spacing w:after="0"/>
        <w:ind w:left="0"/>
        <w:jc w:val="both"/>
      </w:pPr>
      <w:r>
        <w:rPr>
          <w:rFonts w:ascii="Times New Roman"/>
          <w:b w:val="false"/>
          <w:i w:val="false"/>
          <w:color w:val="000000"/>
          <w:sz w:val="28"/>
        </w:rPr>
        <w:t>
      ____________________________________________________</w:t>
      </w:r>
    </w:p>
    <w:p>
      <w:pPr>
        <w:spacing w:after="0"/>
        <w:ind w:left="0"/>
        <w:jc w:val="both"/>
      </w:pPr>
      <w:r>
        <w:rPr>
          <w:rFonts w:ascii="Times New Roman"/>
          <w:b w:val="false"/>
          <w:i w:val="false"/>
          <w:color w:val="000000"/>
          <w:sz w:val="28"/>
        </w:rPr>
        <w:t>(Т.А.Ә.,бағаланатын тұлғаның лауазымы)</w:t>
      </w:r>
    </w:p>
    <w:p>
      <w:pPr>
        <w:spacing w:after="0"/>
        <w:ind w:left="0"/>
        <w:jc w:val="both"/>
      </w:pPr>
      <w:r>
        <w:rPr>
          <w:rFonts w:ascii="Times New Roman"/>
          <w:b w:val="false"/>
          <w:i w:val="false"/>
          <w:color w:val="000000"/>
          <w:sz w:val="28"/>
        </w:rPr>
        <w:t>
      ____________________________________</w:t>
      </w:r>
    </w:p>
    <w:p>
      <w:pPr>
        <w:spacing w:after="0"/>
        <w:ind w:left="0"/>
        <w:jc w:val="both"/>
      </w:pPr>
      <w:r>
        <w:rPr>
          <w:rFonts w:ascii="Times New Roman"/>
          <w:b w:val="false"/>
          <w:i w:val="false"/>
          <w:color w:val="000000"/>
          <w:sz w:val="28"/>
        </w:rPr>
        <w:t>(бағаланатын кезең)</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п/п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Нысаналы мақсатты индикаторлардың атауы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Жоспарлы мәні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Нақты мәні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Көрсеткішке қол жетті/көрсеткішке қол жетпеді</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Бағалау нәтижесі ________________________________________</w:t>
      </w:r>
    </w:p>
    <w:p>
      <w:pPr>
        <w:spacing w:after="0"/>
        <w:ind w:left="0"/>
        <w:jc w:val="both"/>
      </w:pPr>
      <w:r>
        <w:rPr>
          <w:rFonts w:ascii="Times New Roman"/>
          <w:b w:val="false"/>
          <w:i w:val="false"/>
          <w:color w:val="000000"/>
          <w:sz w:val="28"/>
        </w:rPr>
        <w:t xml:space="preserve"> (қанағаттанарлықсыз, қанағаттанарлық, тиімді, өте жақсы)</w:t>
      </w:r>
    </w:p>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Қызметшi </w:t>
            </w:r>
          </w:p>
          <w:p>
            <w:pPr>
              <w:spacing w:after="20"/>
              <w:ind w:left="20"/>
              <w:jc w:val="both"/>
            </w:pPr>
            <w:r>
              <w:rPr>
                <w:rFonts w:ascii="Times New Roman"/>
                <w:b w:val="false"/>
                <w:i w:val="false"/>
                <w:color w:val="000000"/>
                <w:sz w:val="20"/>
              </w:rPr>
              <w:t xml:space="preserve">____________________________ </w:t>
            </w:r>
          </w:p>
          <w:p>
            <w:pPr>
              <w:spacing w:after="20"/>
              <w:ind w:left="20"/>
              <w:jc w:val="both"/>
            </w:pPr>
            <w:r>
              <w:rPr>
                <w:rFonts w:ascii="Times New Roman"/>
                <w:b w:val="false"/>
                <w:i w:val="false"/>
                <w:color w:val="000000"/>
                <w:sz w:val="20"/>
              </w:rPr>
              <w:t xml:space="preserve">(тегi, аты-жөнi) </w:t>
            </w:r>
          </w:p>
          <w:p>
            <w:pPr>
              <w:spacing w:after="20"/>
              <w:ind w:left="20"/>
              <w:jc w:val="both"/>
            </w:pPr>
            <w:r>
              <w:rPr>
                <w:rFonts w:ascii="Times New Roman"/>
                <w:b w:val="false"/>
                <w:i w:val="false"/>
                <w:color w:val="000000"/>
                <w:sz w:val="20"/>
              </w:rPr>
              <w:t>күнi ________________________</w:t>
            </w:r>
          </w:p>
          <w:p>
            <w:pPr>
              <w:spacing w:after="20"/>
              <w:ind w:left="20"/>
              <w:jc w:val="both"/>
            </w:pPr>
            <w:r>
              <w:rPr>
                <w:rFonts w:ascii="Times New Roman"/>
                <w:b w:val="false"/>
                <w:i w:val="false"/>
                <w:color w:val="000000"/>
                <w:sz w:val="20"/>
              </w:rPr>
              <w:t>қолы _______________________</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Тiкелей басшы </w:t>
            </w:r>
          </w:p>
          <w:p>
            <w:pPr>
              <w:spacing w:after="20"/>
              <w:ind w:left="20"/>
              <w:jc w:val="both"/>
            </w:pPr>
            <w:r>
              <w:rPr>
                <w:rFonts w:ascii="Times New Roman"/>
                <w:b w:val="false"/>
                <w:i w:val="false"/>
                <w:color w:val="000000"/>
                <w:sz w:val="20"/>
              </w:rPr>
              <w:t xml:space="preserve">_____________________________ </w:t>
            </w:r>
          </w:p>
          <w:p>
            <w:pPr>
              <w:spacing w:after="20"/>
              <w:ind w:left="20"/>
              <w:jc w:val="both"/>
            </w:pPr>
            <w:r>
              <w:rPr>
                <w:rFonts w:ascii="Times New Roman"/>
                <w:b w:val="false"/>
                <w:i/>
                <w:color w:val="000000"/>
                <w:sz w:val="20"/>
              </w:rPr>
              <w:t>(</w:t>
            </w:r>
            <w:r>
              <w:rPr>
                <w:rFonts w:ascii="Times New Roman"/>
                <w:b w:val="false"/>
                <w:i w:val="false"/>
                <w:color w:val="000000"/>
                <w:sz w:val="20"/>
              </w:rPr>
              <w:t>тегi, аты-жөнi</w:t>
            </w:r>
            <w:r>
              <w:rPr>
                <w:rFonts w:ascii="Times New Roman"/>
                <w:b w:val="false"/>
                <w:i/>
                <w:color w:val="000000"/>
                <w:sz w:val="20"/>
              </w:rPr>
              <w:t xml:space="preserve">) </w:t>
            </w:r>
          </w:p>
          <w:p>
            <w:pPr>
              <w:spacing w:after="20"/>
              <w:ind w:left="20"/>
              <w:jc w:val="both"/>
            </w:pPr>
            <w:r>
              <w:rPr>
                <w:rFonts w:ascii="Times New Roman"/>
                <w:b w:val="false"/>
                <w:i w:val="false"/>
                <w:color w:val="000000"/>
                <w:sz w:val="20"/>
              </w:rPr>
              <w:t>күнi _________________________</w:t>
            </w:r>
          </w:p>
          <w:p>
            <w:pPr>
              <w:spacing w:after="20"/>
              <w:ind w:left="20"/>
              <w:jc w:val="both"/>
            </w:pPr>
            <w:r>
              <w:rPr>
                <w:rFonts w:ascii="Times New Roman"/>
                <w:b w:val="false"/>
                <w:i w:val="false"/>
                <w:color w:val="000000"/>
                <w:sz w:val="20"/>
              </w:rPr>
              <w:t>қолы ________________________</w:t>
            </w:r>
          </w:p>
          <w:p>
            <w:pPr>
              <w:spacing w:after="20"/>
              <w:ind w:left="20"/>
              <w:jc w:val="both"/>
            </w:pP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 корпусындағы аудандық</w:t>
            </w:r>
            <w:r>
              <w:br/>
            </w:r>
            <w:r>
              <w:rPr>
                <w:rFonts w:ascii="Times New Roman"/>
                <w:b w:val="false"/>
                <w:i w:val="false"/>
                <w:color w:val="000000"/>
                <w:sz w:val="20"/>
              </w:rPr>
              <w:t>бюджеттен</w:t>
            </w:r>
            <w:r>
              <w:br/>
            </w:r>
            <w:r>
              <w:rPr>
                <w:rFonts w:ascii="Times New Roman"/>
                <w:b w:val="false"/>
                <w:i w:val="false"/>
                <w:color w:val="000000"/>
                <w:sz w:val="20"/>
              </w:rPr>
              <w:t>қаржыландырылатын</w:t>
            </w:r>
            <w:r>
              <w:br/>
            </w:r>
            <w:r>
              <w:rPr>
                <w:rFonts w:ascii="Times New Roman"/>
                <w:b w:val="false"/>
                <w:i w:val="false"/>
                <w:color w:val="000000"/>
                <w:sz w:val="20"/>
              </w:rPr>
              <w:t>атқарушы органдардың</w:t>
            </w:r>
            <w:r>
              <w:br/>
            </w:r>
            <w:r>
              <w:rPr>
                <w:rFonts w:ascii="Times New Roman"/>
                <w:b w:val="false"/>
                <w:i w:val="false"/>
                <w:color w:val="000000"/>
                <w:sz w:val="20"/>
              </w:rPr>
              <w:t>мемлекеттік</w:t>
            </w:r>
            <w:r>
              <w:br/>
            </w:r>
            <w:r>
              <w:rPr>
                <w:rFonts w:ascii="Times New Roman"/>
                <w:b w:val="false"/>
                <w:i w:val="false"/>
                <w:color w:val="000000"/>
                <w:sz w:val="20"/>
              </w:rPr>
              <w:t>әкімшілік қызметшілері мен</w:t>
            </w:r>
            <w:r>
              <w:br/>
            </w:r>
            <w:r>
              <w:rPr>
                <w:rFonts w:ascii="Times New Roman"/>
                <w:b w:val="false"/>
                <w:i w:val="false"/>
                <w:color w:val="000000"/>
                <w:sz w:val="20"/>
              </w:rPr>
              <w:t>Созақ</w:t>
            </w:r>
            <w:r>
              <w:br/>
            </w:r>
            <w:r>
              <w:rPr>
                <w:rFonts w:ascii="Times New Roman"/>
                <w:b w:val="false"/>
                <w:i w:val="false"/>
                <w:color w:val="000000"/>
                <w:sz w:val="20"/>
              </w:rPr>
              <w:t>ауданы әкімі аппаратының</w:t>
            </w:r>
            <w:r>
              <w:br/>
            </w:r>
            <w:r>
              <w:rPr>
                <w:rFonts w:ascii="Times New Roman"/>
                <w:b w:val="false"/>
                <w:i w:val="false"/>
                <w:color w:val="000000"/>
                <w:sz w:val="20"/>
              </w:rPr>
              <w:t>мемлекеттік әкімшілік</w:t>
            </w:r>
            <w:r>
              <w:br/>
            </w:r>
            <w:r>
              <w:rPr>
                <w:rFonts w:ascii="Times New Roman"/>
                <w:b w:val="false"/>
                <w:i w:val="false"/>
                <w:color w:val="000000"/>
                <w:sz w:val="20"/>
              </w:rPr>
              <w:t>қызметшілерінің қызметін</w:t>
            </w:r>
            <w:r>
              <w:br/>
            </w:r>
            <w:r>
              <w:rPr>
                <w:rFonts w:ascii="Times New Roman"/>
                <w:b w:val="false"/>
                <w:i w:val="false"/>
                <w:color w:val="000000"/>
                <w:sz w:val="20"/>
              </w:rPr>
              <w:t>бағалаудың әдістемесіне</w:t>
            </w:r>
            <w:r>
              <w:br/>
            </w:r>
            <w:r>
              <w:rPr>
                <w:rFonts w:ascii="Times New Roman"/>
                <w:b w:val="false"/>
                <w:i w:val="false"/>
                <w:color w:val="000000"/>
                <w:sz w:val="20"/>
              </w:rPr>
              <w:t>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left"/>
      </w:pPr>
      <w:r>
        <w:rPr>
          <w:rFonts w:ascii="Times New Roman"/>
          <w:b/>
          <w:i w:val="false"/>
          <w:color w:val="000000"/>
        </w:rPr>
        <w:t xml:space="preserve"> Құзыреттер бойынша бағалау парағы</w:t>
      </w:r>
    </w:p>
    <w:p>
      <w:pPr>
        <w:spacing w:after="0"/>
        <w:ind w:left="0"/>
        <w:jc w:val="both"/>
      </w:pPr>
      <w:r>
        <w:rPr>
          <w:rFonts w:ascii="Times New Roman"/>
          <w:b w:val="false"/>
          <w:i w:val="false"/>
          <w:color w:val="000000"/>
          <w:sz w:val="28"/>
        </w:rPr>
        <w:t>
      _________________жыл</w:t>
      </w:r>
    </w:p>
    <w:p>
      <w:pPr>
        <w:spacing w:after="0"/>
        <w:ind w:left="0"/>
        <w:jc w:val="both"/>
      </w:pPr>
      <w:r>
        <w:rPr>
          <w:rFonts w:ascii="Times New Roman"/>
          <w:b w:val="false"/>
          <w:i w:val="false"/>
          <w:color w:val="000000"/>
          <w:sz w:val="28"/>
        </w:rPr>
        <w:t>(бағаланатын жыл)</w:t>
      </w:r>
    </w:p>
    <w:p>
      <w:pPr>
        <w:spacing w:after="0"/>
        <w:ind w:left="0"/>
        <w:jc w:val="both"/>
      </w:pPr>
      <w:r>
        <w:rPr>
          <w:rFonts w:ascii="Times New Roman"/>
          <w:b w:val="false"/>
          <w:i w:val="false"/>
          <w:color w:val="000000"/>
          <w:sz w:val="28"/>
        </w:rPr>
        <w:t>
      Бағаланатын қызметшінің (тегі, аты, әкесінің аты (болған жағдайда)</w:t>
      </w:r>
    </w:p>
    <w:p>
      <w:pPr>
        <w:spacing w:after="0"/>
        <w:ind w:left="0"/>
        <w:jc w:val="both"/>
      </w:pPr>
      <w:r>
        <w:rPr>
          <w:rFonts w:ascii="Times New Roman"/>
          <w:b w:val="false"/>
          <w:i w:val="false"/>
          <w:color w:val="000000"/>
          <w:sz w:val="28"/>
        </w:rPr>
        <w:t>________________________________________________________</w:t>
      </w:r>
    </w:p>
    <w:p>
      <w:pPr>
        <w:spacing w:after="0"/>
        <w:ind w:left="0"/>
        <w:jc w:val="both"/>
      </w:pPr>
      <w:r>
        <w:rPr>
          <w:rFonts w:ascii="Times New Roman"/>
          <w:b w:val="false"/>
          <w:i w:val="false"/>
          <w:color w:val="000000"/>
          <w:sz w:val="28"/>
        </w:rPr>
        <w:t>Бағаланатын қызметшінің лауазымы: __________________________________</w:t>
      </w:r>
    </w:p>
    <w:p>
      <w:pPr>
        <w:spacing w:after="0"/>
        <w:ind w:left="0"/>
        <w:jc w:val="both"/>
      </w:pPr>
      <w:r>
        <w:rPr>
          <w:rFonts w:ascii="Times New Roman"/>
          <w:b w:val="false"/>
          <w:i w:val="false"/>
          <w:color w:val="000000"/>
          <w:sz w:val="28"/>
        </w:rPr>
        <w:t>Бағаланатын қызметшінің құрылымдық бөлімшесінің атауы:</w:t>
      </w:r>
    </w:p>
    <w:p>
      <w:pPr>
        <w:spacing w:after="0"/>
        <w:ind w:left="0"/>
        <w:jc w:val="both"/>
      </w:pPr>
      <w:r>
        <w:rPr>
          <w:rFonts w:ascii="Times New Roman"/>
          <w:b w:val="false"/>
          <w:i w:val="false"/>
          <w:color w:val="000000"/>
          <w:sz w:val="28"/>
        </w:rPr>
        <w:t>__________________________________________________________________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р/с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Құзыреттер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 нәтижелері (күтілетін нәтижеге сәйкес/күтілетін нәтижеге сәйкес емес)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Қызметшіде байқамаған мінез-құлық индикатор атауы (күтілетін нәтижеге сәйкес емес бағасын алған жағдайда)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 басқару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Ынтымақтастық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Шешім қабылдау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Жеделділік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Өздігінен даму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 тұтынушыға бағдарлану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 тұтынушыларды хабарландыру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Адалдық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Жауапкершілік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Бастамашылдық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Стресске орнықтылық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*Лауазымдық міндеттеріне мемлекеттік қызмет көрсету мәселелері жатпайтын "Б" корпусының мемлекеттік қызметшілері "Қызметті тұтынушыға бағдарлану" және "Қызметті тұтынушыларды хабарландыру" құзыреттері бойынша бағаланбайды.</w:t>
      </w:r>
    </w:p>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Қызметшi </w:t>
            </w:r>
          </w:p>
          <w:p>
            <w:pPr>
              <w:spacing w:after="20"/>
              <w:ind w:left="20"/>
              <w:jc w:val="both"/>
            </w:pPr>
            <w:r>
              <w:rPr>
                <w:rFonts w:ascii="Times New Roman"/>
                <w:b w:val="false"/>
                <w:i w:val="false"/>
                <w:color w:val="000000"/>
                <w:sz w:val="20"/>
              </w:rPr>
              <w:t xml:space="preserve">____________________________ </w:t>
            </w:r>
          </w:p>
          <w:p>
            <w:pPr>
              <w:spacing w:after="20"/>
              <w:ind w:left="20"/>
              <w:jc w:val="both"/>
            </w:pPr>
            <w:r>
              <w:rPr>
                <w:rFonts w:ascii="Times New Roman"/>
                <w:b w:val="false"/>
                <w:i w:val="false"/>
                <w:color w:val="000000"/>
                <w:sz w:val="20"/>
              </w:rPr>
              <w:t xml:space="preserve">(тегi, аты-жөнi) </w:t>
            </w:r>
          </w:p>
          <w:p>
            <w:pPr>
              <w:spacing w:after="20"/>
              <w:ind w:left="20"/>
              <w:jc w:val="both"/>
            </w:pPr>
            <w:r>
              <w:rPr>
                <w:rFonts w:ascii="Times New Roman"/>
                <w:b w:val="false"/>
                <w:i w:val="false"/>
                <w:color w:val="000000"/>
                <w:sz w:val="20"/>
              </w:rPr>
              <w:t>күнi ________________________</w:t>
            </w:r>
          </w:p>
          <w:p>
            <w:pPr>
              <w:spacing w:after="20"/>
              <w:ind w:left="20"/>
              <w:jc w:val="both"/>
            </w:pPr>
            <w:r>
              <w:rPr>
                <w:rFonts w:ascii="Times New Roman"/>
                <w:b w:val="false"/>
                <w:i w:val="false"/>
                <w:color w:val="000000"/>
                <w:sz w:val="20"/>
              </w:rPr>
              <w:t>қолы _______________________</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Тiкелей басшы </w:t>
            </w:r>
          </w:p>
          <w:p>
            <w:pPr>
              <w:spacing w:after="20"/>
              <w:ind w:left="20"/>
              <w:jc w:val="both"/>
            </w:pPr>
            <w:r>
              <w:rPr>
                <w:rFonts w:ascii="Times New Roman"/>
                <w:b w:val="false"/>
                <w:i w:val="false"/>
                <w:color w:val="000000"/>
                <w:sz w:val="20"/>
              </w:rPr>
              <w:t xml:space="preserve">_____________________________ </w:t>
            </w:r>
          </w:p>
          <w:p>
            <w:pPr>
              <w:spacing w:after="20"/>
              <w:ind w:left="20"/>
              <w:jc w:val="both"/>
            </w:pPr>
            <w:r>
              <w:rPr>
                <w:rFonts w:ascii="Times New Roman"/>
                <w:b w:val="false"/>
                <w:i/>
                <w:color w:val="000000"/>
                <w:sz w:val="20"/>
              </w:rPr>
              <w:t>(</w:t>
            </w:r>
            <w:r>
              <w:rPr>
                <w:rFonts w:ascii="Times New Roman"/>
                <w:b w:val="false"/>
                <w:i w:val="false"/>
                <w:color w:val="000000"/>
                <w:sz w:val="20"/>
              </w:rPr>
              <w:t>тегi, аты-жөнi</w:t>
            </w:r>
            <w:r>
              <w:rPr>
                <w:rFonts w:ascii="Times New Roman"/>
                <w:b w:val="false"/>
                <w:i/>
                <w:color w:val="000000"/>
                <w:sz w:val="20"/>
              </w:rPr>
              <w:t xml:space="preserve">) </w:t>
            </w:r>
          </w:p>
          <w:p>
            <w:pPr>
              <w:spacing w:after="20"/>
              <w:ind w:left="20"/>
              <w:jc w:val="both"/>
            </w:pPr>
            <w:r>
              <w:rPr>
                <w:rFonts w:ascii="Times New Roman"/>
                <w:b w:val="false"/>
                <w:i w:val="false"/>
                <w:color w:val="000000"/>
                <w:sz w:val="20"/>
              </w:rPr>
              <w:t>күнi _________________________</w:t>
            </w:r>
          </w:p>
          <w:p>
            <w:pPr>
              <w:spacing w:after="20"/>
              <w:ind w:left="20"/>
              <w:jc w:val="both"/>
            </w:pPr>
            <w:r>
              <w:rPr>
                <w:rFonts w:ascii="Times New Roman"/>
                <w:b w:val="false"/>
                <w:i w:val="false"/>
                <w:color w:val="000000"/>
                <w:sz w:val="20"/>
              </w:rPr>
              <w:t>қолы ________________________</w:t>
            </w:r>
          </w:p>
          <w:p>
            <w:pPr>
              <w:spacing w:after="20"/>
              <w:ind w:left="20"/>
              <w:jc w:val="both"/>
            </w:pP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 корпусындағы аудандық</w:t>
            </w:r>
            <w:r>
              <w:br/>
            </w:r>
            <w:r>
              <w:rPr>
                <w:rFonts w:ascii="Times New Roman"/>
                <w:b w:val="false"/>
                <w:i w:val="false"/>
                <w:color w:val="000000"/>
                <w:sz w:val="20"/>
              </w:rPr>
              <w:t>бюджеттен</w:t>
            </w:r>
            <w:r>
              <w:br/>
            </w:r>
            <w:r>
              <w:rPr>
                <w:rFonts w:ascii="Times New Roman"/>
                <w:b w:val="false"/>
                <w:i w:val="false"/>
                <w:color w:val="000000"/>
                <w:sz w:val="20"/>
              </w:rPr>
              <w:t>қаржыландырылатын</w:t>
            </w:r>
            <w:r>
              <w:br/>
            </w:r>
            <w:r>
              <w:rPr>
                <w:rFonts w:ascii="Times New Roman"/>
                <w:b w:val="false"/>
                <w:i w:val="false"/>
                <w:color w:val="000000"/>
                <w:sz w:val="20"/>
              </w:rPr>
              <w:t>атқарушы органдардың</w:t>
            </w:r>
            <w:r>
              <w:br/>
            </w:r>
            <w:r>
              <w:rPr>
                <w:rFonts w:ascii="Times New Roman"/>
                <w:b w:val="false"/>
                <w:i w:val="false"/>
                <w:color w:val="000000"/>
                <w:sz w:val="20"/>
              </w:rPr>
              <w:t>мемлекеттік әкімшілік</w:t>
            </w:r>
            <w:r>
              <w:br/>
            </w:r>
            <w:r>
              <w:rPr>
                <w:rFonts w:ascii="Times New Roman"/>
                <w:b w:val="false"/>
                <w:i w:val="false"/>
                <w:color w:val="000000"/>
                <w:sz w:val="20"/>
              </w:rPr>
              <w:t>қызметшілері мен Созақ ауданы</w:t>
            </w:r>
            <w:r>
              <w:br/>
            </w:r>
            <w:r>
              <w:rPr>
                <w:rFonts w:ascii="Times New Roman"/>
                <w:b w:val="false"/>
                <w:i w:val="false"/>
                <w:color w:val="000000"/>
                <w:sz w:val="20"/>
              </w:rPr>
              <w:t>әкімі аппаратының мемлекеттік</w:t>
            </w:r>
            <w:r>
              <w:br/>
            </w:r>
            <w:r>
              <w:rPr>
                <w:rFonts w:ascii="Times New Roman"/>
                <w:b w:val="false"/>
                <w:i w:val="false"/>
                <w:color w:val="000000"/>
                <w:sz w:val="20"/>
              </w:rPr>
              <w:t>әкімшілік қызметшілерінің</w:t>
            </w:r>
            <w:r>
              <w:br/>
            </w:r>
            <w:r>
              <w:rPr>
                <w:rFonts w:ascii="Times New Roman"/>
                <w:b w:val="false"/>
                <w:i w:val="false"/>
                <w:color w:val="000000"/>
                <w:sz w:val="20"/>
              </w:rPr>
              <w:t>қызметін бағалаудың</w:t>
            </w:r>
            <w:r>
              <w:br/>
            </w:r>
            <w:r>
              <w:rPr>
                <w:rFonts w:ascii="Times New Roman"/>
                <w:b w:val="false"/>
                <w:i w:val="false"/>
                <w:color w:val="000000"/>
                <w:sz w:val="20"/>
              </w:rPr>
              <w:t>әдістемесіне</w:t>
            </w:r>
            <w:r>
              <w:br/>
            </w:r>
            <w:r>
              <w:rPr>
                <w:rFonts w:ascii="Times New Roman"/>
                <w:b w:val="false"/>
                <w:i w:val="false"/>
                <w:color w:val="000000"/>
                <w:sz w:val="20"/>
              </w:rPr>
              <w:t>4-қосымша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left"/>
      </w:pPr>
      <w:r>
        <w:rPr>
          <w:rFonts w:ascii="Times New Roman"/>
          <w:b/>
          <w:i w:val="false"/>
          <w:color w:val="000000"/>
        </w:rPr>
        <w:t xml:space="preserve"> Құзыреттердің мінез-құлық индикаторлары</w:t>
      </w:r>
    </w:p>
    <w:p>
      <w:pPr>
        <w:spacing w:after="0"/>
        <w:ind w:left="0"/>
        <w:jc w:val="both"/>
      </w:pPr>
      <w:r>
        <w:rPr>
          <w:rFonts w:ascii="Times New Roman"/>
          <w:b w:val="false"/>
          <w:i w:val="false"/>
          <w:color w:val="ff0000"/>
          <w:sz w:val="28"/>
        </w:rPr>
        <w:t xml:space="preserve">
      Ескерту. 4-қосымша жаңа редакцияда - Түркістан облысы Созақ ауданы әкiмдiгiнiң 17.05.2022 </w:t>
      </w:r>
      <w:r>
        <w:rPr>
          <w:rFonts w:ascii="Times New Roman"/>
          <w:b w:val="false"/>
          <w:i w:val="false"/>
          <w:color w:val="ff0000"/>
          <w:sz w:val="28"/>
        </w:rPr>
        <w:t>№ 140</w:t>
      </w:r>
      <w:r>
        <w:rPr>
          <w:rFonts w:ascii="Times New Roman"/>
          <w:b w:val="false"/>
          <w:i w:val="false"/>
          <w:color w:val="ff0000"/>
          <w:sz w:val="28"/>
        </w:rPr>
        <w:t xml:space="preserve"> қаулысымен (алғашқы ресми жарияланған күнінен бастап қолданысқа енгізіледі).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Құзыреттер атауы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әкімшілік</w:t>
            </w:r>
          </w:p>
          <w:p>
            <w:pPr>
              <w:spacing w:after="20"/>
              <w:ind w:left="20"/>
              <w:jc w:val="both"/>
            </w:pPr>
            <w:r>
              <w:rPr>
                <w:rFonts w:ascii="Times New Roman"/>
                <w:b w:val="false"/>
                <w:i w:val="false"/>
                <w:color w:val="000000"/>
                <w:sz w:val="20"/>
              </w:rPr>
              <w:t xml:space="preserve">
лауазымдар санаты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Тиімді мінез-құлық индикаторлары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Тиімсіз мінез-құлық индикаторлары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қызметтік басқару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E-1;</w:t>
            </w:r>
          </w:p>
          <w:p>
            <w:pPr>
              <w:spacing w:after="20"/>
              <w:ind w:left="20"/>
              <w:jc w:val="both"/>
            </w:pPr>
            <w:r>
              <w:rPr>
                <w:rFonts w:ascii="Times New Roman"/>
                <w:b w:val="false"/>
                <w:i w:val="false"/>
                <w:color w:val="000000"/>
                <w:sz w:val="20"/>
              </w:rPr>
              <w:t>
E-R-1.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•Стратегиялық бағыттарға сәйкес нақты міндеттер қояды және тапсырмалар береді;</w:t>
            </w:r>
          </w:p>
          <w:p>
            <w:pPr>
              <w:spacing w:after="20"/>
              <w:ind w:left="20"/>
              <w:jc w:val="both"/>
            </w:pPr>
            <w:r>
              <w:rPr>
                <w:rFonts w:ascii="Times New Roman"/>
                <w:b w:val="false"/>
                <w:i w:val="false"/>
                <w:color w:val="000000"/>
                <w:sz w:val="20"/>
              </w:rPr>
              <w:t xml:space="preserve">
•Бөлімшенің берілген міндеттерді сапалы және уақтылы орындауына ұжымды бағыттайды және жағдай жасайды; </w:t>
            </w:r>
          </w:p>
          <w:p>
            <w:pPr>
              <w:spacing w:after="20"/>
              <w:ind w:left="20"/>
              <w:jc w:val="both"/>
            </w:pPr>
            <w:r>
              <w:rPr>
                <w:rFonts w:ascii="Times New Roman"/>
                <w:b w:val="false"/>
                <w:i w:val="false"/>
                <w:color w:val="000000"/>
                <w:sz w:val="20"/>
              </w:rPr>
              <w:t xml:space="preserve">
•Бөлімше жұмысын басымдылығына қарай тиімді ұйымдастырады;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•Стратегиялық бағыттарға сәйкес нақты міндеттер қоя алмайды және тапсырмалар бере алмайды;</w:t>
            </w:r>
          </w:p>
          <w:p>
            <w:pPr>
              <w:spacing w:after="20"/>
              <w:ind w:left="20"/>
              <w:jc w:val="both"/>
            </w:pPr>
            <w:r>
              <w:rPr>
                <w:rFonts w:ascii="Times New Roman"/>
                <w:b w:val="false"/>
                <w:i w:val="false"/>
                <w:color w:val="000000"/>
                <w:sz w:val="20"/>
              </w:rPr>
              <w:t>
•Берілген міндеттерді сапалы және уақтылы орындауына ұжымды бағыттамайды және жағдай жасамайды</w:t>
            </w:r>
          </w:p>
          <w:p>
            <w:pPr>
              <w:spacing w:after="20"/>
              <w:ind w:left="20"/>
              <w:jc w:val="both"/>
            </w:pPr>
            <w:r>
              <w:rPr>
                <w:rFonts w:ascii="Times New Roman"/>
                <w:b w:val="false"/>
                <w:i w:val="false"/>
                <w:color w:val="000000"/>
                <w:sz w:val="20"/>
              </w:rPr>
              <w:t xml:space="preserve">
•Бөлімше жұмысын басымдылығына мән бермей тиімсіз ұйымдастырады;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E-2;</w:t>
            </w:r>
          </w:p>
          <w:p>
            <w:pPr>
              <w:spacing w:after="20"/>
              <w:ind w:left="20"/>
              <w:jc w:val="both"/>
            </w:pPr>
            <w:r>
              <w:rPr>
                <w:rFonts w:ascii="Times New Roman"/>
                <w:b w:val="false"/>
                <w:i w:val="false"/>
                <w:color w:val="000000"/>
                <w:sz w:val="20"/>
              </w:rPr>
              <w:t xml:space="preserve">
E-3 (құрылымдық бөлімшенің басшысы); </w:t>
            </w:r>
          </w:p>
          <w:p>
            <w:pPr>
              <w:spacing w:after="20"/>
              <w:ind w:left="20"/>
              <w:jc w:val="both"/>
            </w:pPr>
            <w:r>
              <w:rPr>
                <w:rFonts w:ascii="Times New Roman"/>
                <w:b w:val="false"/>
                <w:i w:val="false"/>
                <w:color w:val="000000"/>
                <w:sz w:val="20"/>
              </w:rPr>
              <w:t>
E-R-2;</w:t>
            </w:r>
          </w:p>
          <w:p>
            <w:pPr>
              <w:spacing w:after="20"/>
              <w:ind w:left="20"/>
              <w:jc w:val="both"/>
            </w:pPr>
            <w:r>
              <w:rPr>
                <w:rFonts w:ascii="Times New Roman"/>
                <w:b w:val="false"/>
                <w:i w:val="false"/>
                <w:color w:val="000000"/>
                <w:sz w:val="20"/>
              </w:rPr>
              <w:t xml:space="preserve">
E-R-3; </w:t>
            </w:r>
          </w:p>
          <w:p>
            <w:pPr>
              <w:spacing w:after="20"/>
              <w:ind w:left="20"/>
              <w:jc w:val="both"/>
            </w:pPr>
            <w:r>
              <w:rPr>
                <w:rFonts w:ascii="Times New Roman"/>
                <w:b w:val="false"/>
                <w:i w:val="false"/>
                <w:color w:val="000000"/>
                <w:sz w:val="20"/>
              </w:rPr>
              <w:t xml:space="preserve">
E-G-1; </w:t>
            </w:r>
          </w:p>
          <w:p>
            <w:pPr>
              <w:spacing w:after="20"/>
              <w:ind w:left="20"/>
              <w:jc w:val="both"/>
            </w:pPr>
            <w:r>
              <w:rPr>
                <w:rFonts w:ascii="Times New Roman"/>
                <w:b w:val="false"/>
                <w:i w:val="false"/>
                <w:color w:val="000000"/>
                <w:sz w:val="20"/>
              </w:rPr>
              <w:t>
E-G-2 (Құрылымдық бөлімшенің басшысы).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•Бөлімшенің қызметін жоспарлау мен қамтамасыз етуге қажетті ақпараттарды жинақтап, талдайды және басшылыққа енгізеді;</w:t>
            </w:r>
          </w:p>
          <w:p>
            <w:pPr>
              <w:spacing w:after="20"/>
              <w:ind w:left="20"/>
              <w:jc w:val="both"/>
            </w:pPr>
            <w:r>
              <w:rPr>
                <w:rFonts w:ascii="Times New Roman"/>
                <w:b w:val="false"/>
                <w:i w:val="false"/>
                <w:color w:val="000000"/>
                <w:sz w:val="20"/>
              </w:rPr>
              <w:t>
•Сеніп тапсырылған ұжымның жұмысын жоспарлайды және ұйымдастырады, олардың жоспарланған нәтижелерге қол жеткізуіне ықпал етеді;</w:t>
            </w:r>
          </w:p>
          <w:p>
            <w:pPr>
              <w:spacing w:after="20"/>
              <w:ind w:left="20"/>
              <w:jc w:val="both"/>
            </w:pPr>
            <w:r>
              <w:rPr>
                <w:rFonts w:ascii="Times New Roman"/>
                <w:b w:val="false"/>
                <w:i w:val="false"/>
                <w:color w:val="000000"/>
                <w:sz w:val="20"/>
              </w:rPr>
              <w:t>
•Қызметкерлердің қойылған міндеттердің орындалуы барысындағы қызметіне бақылау жүргізеді;</w:t>
            </w:r>
          </w:p>
          <w:p>
            <w:pPr>
              <w:spacing w:after="20"/>
              <w:ind w:left="20"/>
              <w:jc w:val="both"/>
            </w:pPr>
            <w:r>
              <w:rPr>
                <w:rFonts w:ascii="Times New Roman"/>
                <w:b w:val="false"/>
                <w:i w:val="false"/>
                <w:color w:val="000000"/>
                <w:sz w:val="20"/>
              </w:rPr>
              <w:t>
•Бөлімше жұмысының нәтижелелілігін және сапасын қамтамасыз етеді;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•Бөлімшенің қызметін жоспарлау мен қамтамасыз етуге қажетті ақпараттарды жинақтап, талдамайды және басшылыққа енгізбейді;</w:t>
            </w:r>
          </w:p>
          <w:p>
            <w:pPr>
              <w:spacing w:after="20"/>
              <w:ind w:left="20"/>
              <w:jc w:val="both"/>
            </w:pPr>
            <w:r>
              <w:rPr>
                <w:rFonts w:ascii="Times New Roman"/>
                <w:b w:val="false"/>
                <w:i w:val="false"/>
                <w:color w:val="000000"/>
                <w:sz w:val="20"/>
              </w:rPr>
              <w:t>
•Сеніп тапсырылған ұжымның жұмысын жоспарламайды және ұйымдастырмайды, олардың жоспарланған нәтижелерге қол жеткізуіне ықпал етпейді;</w:t>
            </w:r>
          </w:p>
          <w:p>
            <w:pPr>
              <w:spacing w:after="20"/>
              <w:ind w:left="20"/>
              <w:jc w:val="both"/>
            </w:pPr>
            <w:r>
              <w:rPr>
                <w:rFonts w:ascii="Times New Roman"/>
                <w:b w:val="false"/>
                <w:i w:val="false"/>
                <w:color w:val="000000"/>
                <w:sz w:val="20"/>
              </w:rPr>
              <w:t>
•Қызметкерлердің қойылған міндеттердің орындалуына бақылау жүргізбейді;</w:t>
            </w:r>
          </w:p>
          <w:p>
            <w:pPr>
              <w:spacing w:after="20"/>
              <w:ind w:left="20"/>
              <w:jc w:val="both"/>
            </w:pPr>
            <w:r>
              <w:rPr>
                <w:rFonts w:ascii="Times New Roman"/>
                <w:b w:val="false"/>
                <w:i w:val="false"/>
                <w:color w:val="000000"/>
                <w:sz w:val="20"/>
              </w:rPr>
              <w:t>
•Бөлімше жұмысының нәтижелелілігін және сапасын қамтамасыз етпейді;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E-3; *</w:t>
            </w:r>
          </w:p>
          <w:p>
            <w:pPr>
              <w:spacing w:after="20"/>
              <w:ind w:left="20"/>
              <w:jc w:val="both"/>
            </w:pPr>
            <w:r>
              <w:rPr>
                <w:rFonts w:ascii="Times New Roman"/>
                <w:b w:val="false"/>
                <w:i w:val="false"/>
                <w:color w:val="000000"/>
                <w:sz w:val="20"/>
              </w:rPr>
              <w:t>
E-4;</w:t>
            </w:r>
          </w:p>
          <w:p>
            <w:pPr>
              <w:spacing w:after="20"/>
              <w:ind w:left="20"/>
              <w:jc w:val="both"/>
            </w:pPr>
            <w:r>
              <w:rPr>
                <w:rFonts w:ascii="Times New Roman"/>
                <w:b w:val="false"/>
                <w:i w:val="false"/>
                <w:color w:val="000000"/>
                <w:sz w:val="20"/>
              </w:rPr>
              <w:t xml:space="preserve">
E-5; </w:t>
            </w:r>
          </w:p>
          <w:p>
            <w:pPr>
              <w:spacing w:after="20"/>
              <w:ind w:left="20"/>
              <w:jc w:val="both"/>
            </w:pPr>
            <w:r>
              <w:rPr>
                <w:rFonts w:ascii="Times New Roman"/>
                <w:b w:val="false"/>
                <w:i w:val="false"/>
                <w:color w:val="000000"/>
                <w:sz w:val="20"/>
              </w:rPr>
              <w:t>
E-R-4;</w:t>
            </w:r>
          </w:p>
          <w:p>
            <w:pPr>
              <w:spacing w:after="20"/>
              <w:ind w:left="20"/>
              <w:jc w:val="both"/>
            </w:pPr>
            <w:r>
              <w:rPr>
                <w:rFonts w:ascii="Times New Roman"/>
                <w:b w:val="false"/>
                <w:i w:val="false"/>
                <w:color w:val="000000"/>
                <w:sz w:val="20"/>
              </w:rPr>
              <w:t xml:space="preserve">
E-R-5; </w:t>
            </w:r>
          </w:p>
          <w:p>
            <w:pPr>
              <w:spacing w:after="20"/>
              <w:ind w:left="20"/>
              <w:jc w:val="both"/>
            </w:pPr>
            <w:r>
              <w:rPr>
                <w:rFonts w:ascii="Times New Roman"/>
                <w:b w:val="false"/>
                <w:i w:val="false"/>
                <w:color w:val="000000"/>
                <w:sz w:val="20"/>
              </w:rPr>
              <w:t>
E-G-2; *</w:t>
            </w:r>
          </w:p>
          <w:p>
            <w:pPr>
              <w:spacing w:after="20"/>
              <w:ind w:left="20"/>
              <w:jc w:val="both"/>
            </w:pPr>
            <w:r>
              <w:rPr>
                <w:rFonts w:ascii="Times New Roman"/>
                <w:b w:val="false"/>
                <w:i w:val="false"/>
                <w:color w:val="000000"/>
                <w:sz w:val="20"/>
              </w:rPr>
              <w:t>
E-G-3;</w:t>
            </w:r>
          </w:p>
          <w:p>
            <w:pPr>
              <w:spacing w:after="20"/>
              <w:ind w:left="20"/>
              <w:jc w:val="both"/>
            </w:pPr>
            <w:r>
              <w:rPr>
                <w:rFonts w:ascii="Times New Roman"/>
                <w:b w:val="false"/>
                <w:i w:val="false"/>
                <w:color w:val="000000"/>
                <w:sz w:val="20"/>
              </w:rPr>
              <w:t>
E-G-4.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•Басымдылығына қарай тапсырмаларды маңыздылығы ретімен қояды;</w:t>
            </w:r>
          </w:p>
          <w:p>
            <w:pPr>
              <w:spacing w:after="20"/>
              <w:ind w:left="20"/>
              <w:jc w:val="both"/>
            </w:pPr>
            <w:r>
              <w:rPr>
                <w:rFonts w:ascii="Times New Roman"/>
                <w:b w:val="false"/>
                <w:i w:val="false"/>
                <w:color w:val="000000"/>
                <w:sz w:val="20"/>
              </w:rPr>
              <w:t>
•Басшылыққа сапалы құжаттар дайындайды және енгізеді.;</w:t>
            </w:r>
          </w:p>
          <w:p>
            <w:pPr>
              <w:spacing w:after="20"/>
              <w:ind w:left="20"/>
              <w:jc w:val="both"/>
            </w:pPr>
            <w:r>
              <w:rPr>
                <w:rFonts w:ascii="Times New Roman"/>
                <w:b w:val="false"/>
                <w:i w:val="false"/>
                <w:color w:val="000000"/>
                <w:sz w:val="20"/>
              </w:rPr>
              <w:t xml:space="preserve">
•Өлшеулі уақыт жағдайында жұмыс жасай алады; </w:t>
            </w:r>
          </w:p>
          <w:p>
            <w:pPr>
              <w:spacing w:after="20"/>
              <w:ind w:left="20"/>
              <w:jc w:val="both"/>
            </w:pPr>
            <w:r>
              <w:rPr>
                <w:rFonts w:ascii="Times New Roman"/>
                <w:b w:val="false"/>
                <w:i w:val="false"/>
                <w:color w:val="000000"/>
                <w:sz w:val="20"/>
              </w:rPr>
              <w:t xml:space="preserve">
•Белгіленген мерзімдерді сақтайды.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•Тапсырмаларды жүйесіз орындайды;</w:t>
            </w:r>
          </w:p>
          <w:p>
            <w:pPr>
              <w:spacing w:after="20"/>
              <w:ind w:left="20"/>
              <w:jc w:val="both"/>
            </w:pPr>
            <w:r>
              <w:rPr>
                <w:rFonts w:ascii="Times New Roman"/>
                <w:b w:val="false"/>
                <w:i w:val="false"/>
                <w:color w:val="000000"/>
                <w:sz w:val="20"/>
              </w:rPr>
              <w:t>
•Сапасыз құжаттар әзірлейді;</w:t>
            </w:r>
          </w:p>
          <w:p>
            <w:pPr>
              <w:spacing w:after="20"/>
              <w:ind w:left="20"/>
              <w:jc w:val="both"/>
            </w:pPr>
            <w:r>
              <w:rPr>
                <w:rFonts w:ascii="Times New Roman"/>
                <w:b w:val="false"/>
                <w:i w:val="false"/>
                <w:color w:val="000000"/>
                <w:sz w:val="20"/>
              </w:rPr>
              <w:t>
•Жедел жұмыс жасамайды;</w:t>
            </w:r>
          </w:p>
          <w:p>
            <w:pPr>
              <w:spacing w:after="20"/>
              <w:ind w:left="20"/>
              <w:jc w:val="both"/>
            </w:pPr>
            <w:r>
              <w:rPr>
                <w:rFonts w:ascii="Times New Roman"/>
                <w:b w:val="false"/>
                <w:i w:val="false"/>
                <w:color w:val="000000"/>
                <w:sz w:val="20"/>
              </w:rPr>
              <w:t>
•Белгіленген мерзімдерді сақтамайды.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ЫНТЫМАҚТАСТЫҚ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E-1;</w:t>
            </w:r>
          </w:p>
          <w:p>
            <w:pPr>
              <w:spacing w:after="20"/>
              <w:ind w:left="20"/>
              <w:jc w:val="both"/>
            </w:pPr>
            <w:r>
              <w:rPr>
                <w:rFonts w:ascii="Times New Roman"/>
                <w:b w:val="false"/>
                <w:i w:val="false"/>
                <w:color w:val="000000"/>
                <w:sz w:val="20"/>
              </w:rPr>
              <w:t>
E-R-1.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 құзыреті шегінде қызметкерлерді мемлекеттік органдармен және ұйымдармен тиімді қарым-қатынасқа бағдарлайды ;</w:t>
            </w:r>
          </w:p>
          <w:p>
            <w:pPr>
              <w:spacing w:after="20"/>
              <w:ind w:left="20"/>
              <w:jc w:val="both"/>
            </w:pPr>
            <w:r>
              <w:rPr>
                <w:rFonts w:ascii="Times New Roman"/>
                <w:b w:val="false"/>
                <w:i w:val="false"/>
                <w:color w:val="000000"/>
                <w:sz w:val="20"/>
              </w:rPr>
              <w:t>
•Қойылған міндеттерге қол жеткізу үшін әрбір қызметкердің әлеуетін пайдаланады;</w:t>
            </w:r>
          </w:p>
          <w:p>
            <w:pPr>
              <w:spacing w:after="20"/>
              <w:ind w:left="20"/>
              <w:jc w:val="both"/>
            </w:pPr>
            <w:r>
              <w:rPr>
                <w:rFonts w:ascii="Times New Roman"/>
                <w:b w:val="false"/>
                <w:i w:val="false"/>
                <w:color w:val="000000"/>
                <w:sz w:val="20"/>
              </w:rPr>
              <w:t>
•Басқа бөлімшелермен бірлесіп жоспарды жүзеге асырады және ортақ нәтижеге қол жеткізеді.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 құзыреті шегінде қызметкерлерді мемлекеттік органдармен және ұйымдармен тиімді қарым-қатынасқа бағдарламайды ;</w:t>
            </w:r>
          </w:p>
          <w:p>
            <w:pPr>
              <w:spacing w:after="20"/>
              <w:ind w:left="20"/>
              <w:jc w:val="both"/>
            </w:pPr>
            <w:r>
              <w:rPr>
                <w:rFonts w:ascii="Times New Roman"/>
                <w:b w:val="false"/>
                <w:i w:val="false"/>
                <w:color w:val="000000"/>
                <w:sz w:val="20"/>
              </w:rPr>
              <w:t>
•Қойылған міндеттерге қол жеткізу үшін кейбір қызметкерлердің әлеуетін пайдаланады;</w:t>
            </w:r>
          </w:p>
          <w:p>
            <w:pPr>
              <w:spacing w:after="20"/>
              <w:ind w:left="20"/>
              <w:jc w:val="both"/>
            </w:pPr>
            <w:r>
              <w:rPr>
                <w:rFonts w:ascii="Times New Roman"/>
                <w:b w:val="false"/>
                <w:i w:val="false"/>
                <w:color w:val="000000"/>
                <w:sz w:val="20"/>
              </w:rPr>
              <w:t>
•Басқа бөлімшелермен бірлесіп жоспарды жүзеге асыра алмайды және ортақ нәтижеге қол жеткізбейді.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E-2;</w:t>
            </w:r>
          </w:p>
          <w:p>
            <w:pPr>
              <w:spacing w:after="20"/>
              <w:ind w:left="20"/>
              <w:jc w:val="both"/>
            </w:pPr>
            <w:r>
              <w:rPr>
                <w:rFonts w:ascii="Times New Roman"/>
                <w:b w:val="false"/>
                <w:i w:val="false"/>
                <w:color w:val="000000"/>
                <w:sz w:val="20"/>
              </w:rPr>
              <w:t xml:space="preserve">
E-3 (құрылымдық бөлімшенің басшысы); </w:t>
            </w:r>
          </w:p>
          <w:p>
            <w:pPr>
              <w:spacing w:after="20"/>
              <w:ind w:left="20"/>
              <w:jc w:val="both"/>
            </w:pPr>
            <w:r>
              <w:rPr>
                <w:rFonts w:ascii="Times New Roman"/>
                <w:b w:val="false"/>
                <w:i w:val="false"/>
                <w:color w:val="000000"/>
                <w:sz w:val="20"/>
              </w:rPr>
              <w:t>
E-R-2;</w:t>
            </w:r>
          </w:p>
          <w:p>
            <w:pPr>
              <w:spacing w:after="20"/>
              <w:ind w:left="20"/>
              <w:jc w:val="both"/>
            </w:pPr>
            <w:r>
              <w:rPr>
                <w:rFonts w:ascii="Times New Roman"/>
                <w:b w:val="false"/>
                <w:i w:val="false"/>
                <w:color w:val="000000"/>
                <w:sz w:val="20"/>
              </w:rPr>
              <w:t xml:space="preserve">
E-R-3; </w:t>
            </w:r>
          </w:p>
          <w:p>
            <w:pPr>
              <w:spacing w:after="20"/>
              <w:ind w:left="20"/>
              <w:jc w:val="both"/>
            </w:pPr>
            <w:r>
              <w:rPr>
                <w:rFonts w:ascii="Times New Roman"/>
                <w:b w:val="false"/>
                <w:i w:val="false"/>
                <w:color w:val="000000"/>
                <w:sz w:val="20"/>
              </w:rPr>
              <w:t xml:space="preserve">
E-G-1; </w:t>
            </w:r>
          </w:p>
          <w:p>
            <w:pPr>
              <w:spacing w:after="20"/>
              <w:ind w:left="20"/>
              <w:jc w:val="both"/>
            </w:pPr>
            <w:r>
              <w:rPr>
                <w:rFonts w:ascii="Times New Roman"/>
                <w:b w:val="false"/>
                <w:i w:val="false"/>
                <w:color w:val="000000"/>
                <w:sz w:val="20"/>
              </w:rPr>
              <w:t>
E-G-2 (құрылымдық бөлімшенің басшысы).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•Ұжымда сенімді қарым-қатынас орнатады;</w:t>
            </w:r>
          </w:p>
          <w:p>
            <w:pPr>
              <w:spacing w:after="20"/>
              <w:ind w:left="20"/>
              <w:jc w:val="both"/>
            </w:pPr>
            <w:r>
              <w:rPr>
                <w:rFonts w:ascii="Times New Roman"/>
                <w:b w:val="false"/>
                <w:i w:val="false"/>
                <w:color w:val="000000"/>
                <w:sz w:val="20"/>
              </w:rPr>
              <w:t>
•Бөлімшенің қоғаммен тиімді жұмысын ұйымдастыру бойынша ұсыныс жасайды;</w:t>
            </w:r>
          </w:p>
          <w:p>
            <w:pPr>
              <w:spacing w:after="20"/>
              <w:ind w:left="20"/>
              <w:jc w:val="both"/>
            </w:pPr>
            <w:r>
              <w:rPr>
                <w:rFonts w:ascii="Times New Roman"/>
                <w:b w:val="false"/>
                <w:i w:val="false"/>
                <w:color w:val="000000"/>
                <w:sz w:val="20"/>
              </w:rPr>
              <w:t>
•Бірлесіп жұмыс атқару үшін әріптестерімен тәжірибесімен және білімімен бөліседі;</w:t>
            </w:r>
          </w:p>
          <w:p>
            <w:pPr>
              <w:spacing w:after="20"/>
              <w:ind w:left="20"/>
              <w:jc w:val="both"/>
            </w:pPr>
            <w:r>
              <w:rPr>
                <w:rFonts w:ascii="Times New Roman"/>
                <w:b w:val="false"/>
                <w:i w:val="false"/>
                <w:color w:val="000000"/>
                <w:sz w:val="20"/>
              </w:rPr>
              <w:t xml:space="preserve">
•Әрқайсысының нәтижеге жетуге қосқан үлесін анықтайды.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•Ұжымда өзара сенімсіз қарым-қатынас орнатады;</w:t>
            </w:r>
          </w:p>
          <w:p>
            <w:pPr>
              <w:spacing w:after="20"/>
              <w:ind w:left="20"/>
              <w:jc w:val="both"/>
            </w:pPr>
            <w:r>
              <w:rPr>
                <w:rFonts w:ascii="Times New Roman"/>
                <w:b w:val="false"/>
                <w:i w:val="false"/>
                <w:color w:val="000000"/>
                <w:sz w:val="20"/>
              </w:rPr>
              <w:t>
•Бөлімше және қоғаммен тиімді жұмыс ұйымдастыру бойынша ұсыныс жасамайды;</w:t>
            </w:r>
          </w:p>
          <w:p>
            <w:pPr>
              <w:spacing w:after="20"/>
              <w:ind w:left="20"/>
              <w:jc w:val="both"/>
            </w:pPr>
            <w:r>
              <w:rPr>
                <w:rFonts w:ascii="Times New Roman"/>
                <w:b w:val="false"/>
                <w:i w:val="false"/>
                <w:color w:val="000000"/>
                <w:sz w:val="20"/>
              </w:rPr>
              <w:t>
•Бірлесіп жұмыс атқару үшін әріптестерімен тәжірибесімен және білімімен бөліспейді;</w:t>
            </w:r>
          </w:p>
          <w:p>
            <w:pPr>
              <w:spacing w:after="20"/>
              <w:ind w:left="20"/>
              <w:jc w:val="both"/>
            </w:pPr>
            <w:r>
              <w:rPr>
                <w:rFonts w:ascii="Times New Roman"/>
                <w:b w:val="false"/>
                <w:i w:val="false"/>
                <w:color w:val="000000"/>
                <w:sz w:val="20"/>
              </w:rPr>
              <w:t xml:space="preserve">
•Бағыныстағы тұлғалардың нәтижеге жетуге қосқан үлесін анықтамайды.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E-3; *</w:t>
            </w:r>
          </w:p>
          <w:p>
            <w:pPr>
              <w:spacing w:after="20"/>
              <w:ind w:left="20"/>
              <w:jc w:val="both"/>
            </w:pPr>
            <w:r>
              <w:rPr>
                <w:rFonts w:ascii="Times New Roman"/>
                <w:b w:val="false"/>
                <w:i w:val="false"/>
                <w:color w:val="000000"/>
                <w:sz w:val="20"/>
              </w:rPr>
              <w:t>
E-4;</w:t>
            </w:r>
          </w:p>
          <w:p>
            <w:pPr>
              <w:spacing w:after="20"/>
              <w:ind w:left="20"/>
              <w:jc w:val="both"/>
            </w:pPr>
            <w:r>
              <w:rPr>
                <w:rFonts w:ascii="Times New Roman"/>
                <w:b w:val="false"/>
                <w:i w:val="false"/>
                <w:color w:val="000000"/>
                <w:sz w:val="20"/>
              </w:rPr>
              <w:t xml:space="preserve">
E-5; </w:t>
            </w:r>
          </w:p>
          <w:p>
            <w:pPr>
              <w:spacing w:after="20"/>
              <w:ind w:left="20"/>
              <w:jc w:val="both"/>
            </w:pPr>
            <w:r>
              <w:rPr>
                <w:rFonts w:ascii="Times New Roman"/>
                <w:b w:val="false"/>
                <w:i w:val="false"/>
                <w:color w:val="000000"/>
                <w:sz w:val="20"/>
              </w:rPr>
              <w:t>
E-R-4;</w:t>
            </w:r>
          </w:p>
          <w:p>
            <w:pPr>
              <w:spacing w:after="20"/>
              <w:ind w:left="20"/>
              <w:jc w:val="both"/>
            </w:pPr>
            <w:r>
              <w:rPr>
                <w:rFonts w:ascii="Times New Roman"/>
                <w:b w:val="false"/>
                <w:i w:val="false"/>
                <w:color w:val="000000"/>
                <w:sz w:val="20"/>
              </w:rPr>
              <w:t xml:space="preserve">
E-R-5; </w:t>
            </w:r>
          </w:p>
          <w:p>
            <w:pPr>
              <w:spacing w:after="20"/>
              <w:ind w:left="20"/>
              <w:jc w:val="both"/>
            </w:pPr>
            <w:r>
              <w:rPr>
                <w:rFonts w:ascii="Times New Roman"/>
                <w:b w:val="false"/>
                <w:i w:val="false"/>
                <w:color w:val="000000"/>
                <w:sz w:val="20"/>
              </w:rPr>
              <w:t>
E-G-2; *</w:t>
            </w:r>
          </w:p>
          <w:p>
            <w:pPr>
              <w:spacing w:after="20"/>
              <w:ind w:left="20"/>
              <w:jc w:val="both"/>
            </w:pPr>
            <w:r>
              <w:rPr>
                <w:rFonts w:ascii="Times New Roman"/>
                <w:b w:val="false"/>
                <w:i w:val="false"/>
                <w:color w:val="000000"/>
                <w:sz w:val="20"/>
              </w:rPr>
              <w:t>
E-G-3;</w:t>
            </w:r>
          </w:p>
          <w:p>
            <w:pPr>
              <w:spacing w:after="20"/>
              <w:ind w:left="20"/>
              <w:jc w:val="both"/>
            </w:pPr>
            <w:r>
              <w:rPr>
                <w:rFonts w:ascii="Times New Roman"/>
                <w:b w:val="false"/>
                <w:i w:val="false"/>
                <w:color w:val="000000"/>
                <w:sz w:val="20"/>
              </w:rPr>
              <w:t>
E-G-4.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•Ұжымның жұмысына үлесін қосады және қажет болған жағдайда түсіндірме үшін аса тәжірибелі әріптестеріне жүгінеді;</w:t>
            </w:r>
          </w:p>
          <w:p>
            <w:pPr>
              <w:spacing w:after="20"/>
              <w:ind w:left="20"/>
              <w:jc w:val="both"/>
            </w:pPr>
            <w:r>
              <w:rPr>
                <w:rFonts w:ascii="Times New Roman"/>
                <w:b w:val="false"/>
                <w:i w:val="false"/>
                <w:color w:val="000000"/>
                <w:sz w:val="20"/>
              </w:rPr>
              <w:t xml:space="preserve">
•Мемлекеттік органдар мен ұжымдардың өкілдерімен және әріптестерімен қарым-қатынасты дамытады; </w:t>
            </w:r>
          </w:p>
          <w:p>
            <w:pPr>
              <w:spacing w:after="20"/>
              <w:ind w:left="20"/>
              <w:jc w:val="both"/>
            </w:pPr>
            <w:r>
              <w:rPr>
                <w:rFonts w:ascii="Times New Roman"/>
                <w:b w:val="false"/>
                <w:i w:val="false"/>
                <w:color w:val="000000"/>
                <w:sz w:val="20"/>
              </w:rPr>
              <w:t>
•Талдау барысында пікір алмасады және талқылау нәтижесін ескере отырып, тапсырмаларды орындайды.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•Жұмыста тұйықтық ұстанымын білдіреді және түсіндірме үшін аса тәжірибелі әріптестеріне жүгінбейді;</w:t>
            </w:r>
          </w:p>
          <w:p>
            <w:pPr>
              <w:spacing w:after="20"/>
              <w:ind w:left="20"/>
              <w:jc w:val="both"/>
            </w:pPr>
            <w:r>
              <w:rPr>
                <w:rFonts w:ascii="Times New Roman"/>
                <w:b w:val="false"/>
                <w:i w:val="false"/>
                <w:color w:val="000000"/>
                <w:sz w:val="20"/>
              </w:rPr>
              <w:t xml:space="preserve">
•Әртүрлі мемлекеттік органдар мен ұйымдардың өкілдерімен және әріптестерімен өзара әрекеттеспейді; </w:t>
            </w:r>
          </w:p>
          <w:p>
            <w:pPr>
              <w:spacing w:after="20"/>
              <w:ind w:left="20"/>
              <w:jc w:val="both"/>
            </w:pPr>
            <w:r>
              <w:rPr>
                <w:rFonts w:ascii="Times New Roman"/>
                <w:b w:val="false"/>
                <w:i w:val="false"/>
                <w:color w:val="000000"/>
                <w:sz w:val="20"/>
              </w:rPr>
              <w:t>
•Әріптестерімен мәселелерді талқыламайды.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ШЕШІМ ҚАБЫЛДАУ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E-1;</w:t>
            </w:r>
          </w:p>
          <w:p>
            <w:pPr>
              <w:spacing w:after="20"/>
              <w:ind w:left="20"/>
              <w:jc w:val="both"/>
            </w:pPr>
            <w:r>
              <w:rPr>
                <w:rFonts w:ascii="Times New Roman"/>
                <w:b w:val="false"/>
                <w:i w:val="false"/>
                <w:color w:val="000000"/>
                <w:sz w:val="20"/>
              </w:rPr>
              <w:t>
E-R-1.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•Міндеттерді дұрыс бөле алады; </w:t>
            </w:r>
          </w:p>
          <w:p>
            <w:pPr>
              <w:spacing w:after="20"/>
              <w:ind w:left="20"/>
              <w:jc w:val="both"/>
            </w:pPr>
            <w:r>
              <w:rPr>
                <w:rFonts w:ascii="Times New Roman"/>
                <w:b w:val="false"/>
                <w:i w:val="false"/>
                <w:color w:val="000000"/>
                <w:sz w:val="20"/>
              </w:rPr>
              <w:t xml:space="preserve">
•Шешім қабылдау барысында мүмкін болатын қауіптер туралы хабарлайды; </w:t>
            </w:r>
          </w:p>
          <w:p>
            <w:pPr>
              <w:spacing w:after="20"/>
              <w:ind w:left="20"/>
              <w:jc w:val="both"/>
            </w:pPr>
            <w:r>
              <w:rPr>
                <w:rFonts w:ascii="Times New Roman"/>
                <w:b w:val="false"/>
                <w:i w:val="false"/>
                <w:color w:val="000000"/>
                <w:sz w:val="20"/>
              </w:rPr>
              <w:t>
•Шешім қабылдау барысында альтернативті ұсыныс жасайды;</w:t>
            </w:r>
          </w:p>
          <w:p>
            <w:pPr>
              <w:spacing w:after="20"/>
              <w:ind w:left="20"/>
              <w:jc w:val="both"/>
            </w:pPr>
            <w:r>
              <w:rPr>
                <w:rFonts w:ascii="Times New Roman"/>
                <w:b w:val="false"/>
                <w:i w:val="false"/>
                <w:color w:val="000000"/>
                <w:sz w:val="20"/>
              </w:rPr>
              <w:t>
•Тиімді және жүйелі шешім қабылдайды;</w:t>
            </w:r>
          </w:p>
          <w:p>
            <w:pPr>
              <w:spacing w:after="20"/>
              <w:ind w:left="20"/>
              <w:jc w:val="both"/>
            </w:pPr>
            <w:r>
              <w:rPr>
                <w:rFonts w:ascii="Times New Roman"/>
                <w:b w:val="false"/>
                <w:i w:val="false"/>
                <w:color w:val="000000"/>
                <w:sz w:val="20"/>
              </w:rPr>
              <w:t>
•Жеке тәжірибесіне, басқа дамаңызды болып табылатын мәліметтерге негізделген шешім қабылдайды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•Бөлімшеде міндеттерді дұрыс бөле алмайды;</w:t>
            </w:r>
          </w:p>
          <w:p>
            <w:pPr>
              <w:spacing w:after="20"/>
              <w:ind w:left="20"/>
              <w:jc w:val="both"/>
            </w:pPr>
            <w:r>
              <w:rPr>
                <w:rFonts w:ascii="Times New Roman"/>
                <w:b w:val="false"/>
                <w:i w:val="false"/>
                <w:color w:val="000000"/>
                <w:sz w:val="20"/>
              </w:rPr>
              <w:t>
•Орын алуы мүмкін қауіптер туралы хабарламайды;</w:t>
            </w:r>
          </w:p>
          <w:p>
            <w:pPr>
              <w:spacing w:after="20"/>
              <w:ind w:left="20"/>
              <w:jc w:val="both"/>
            </w:pPr>
            <w:r>
              <w:rPr>
                <w:rFonts w:ascii="Times New Roman"/>
                <w:b w:val="false"/>
                <w:i w:val="false"/>
                <w:color w:val="000000"/>
                <w:sz w:val="20"/>
              </w:rPr>
              <w:t>
•Шешім қабылдау барысында альтернативті ұсыныс жасамайды;</w:t>
            </w:r>
          </w:p>
          <w:p>
            <w:pPr>
              <w:spacing w:after="20"/>
              <w:ind w:left="20"/>
              <w:jc w:val="both"/>
            </w:pPr>
            <w:r>
              <w:rPr>
                <w:rFonts w:ascii="Times New Roman"/>
                <w:b w:val="false"/>
                <w:i w:val="false"/>
                <w:color w:val="000000"/>
                <w:sz w:val="20"/>
              </w:rPr>
              <w:t>
•Тиімсіз және жүйесіз шешім қабылдайды;</w:t>
            </w:r>
          </w:p>
          <w:p>
            <w:pPr>
              <w:spacing w:after="20"/>
              <w:ind w:left="20"/>
              <w:jc w:val="both"/>
            </w:pPr>
            <w:r>
              <w:rPr>
                <w:rFonts w:ascii="Times New Roman"/>
                <w:b w:val="false"/>
                <w:i w:val="false"/>
                <w:color w:val="000000"/>
                <w:sz w:val="20"/>
              </w:rPr>
              <w:t xml:space="preserve">
•Шешім қабылдау барысында тек өзінің жеке тәжірибесіне және көзқарасына сенеді.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E-2;</w:t>
            </w:r>
          </w:p>
          <w:p>
            <w:pPr>
              <w:spacing w:after="20"/>
              <w:ind w:left="20"/>
              <w:jc w:val="both"/>
            </w:pPr>
            <w:r>
              <w:rPr>
                <w:rFonts w:ascii="Times New Roman"/>
                <w:b w:val="false"/>
                <w:i w:val="false"/>
                <w:color w:val="000000"/>
                <w:sz w:val="20"/>
              </w:rPr>
              <w:t xml:space="preserve">
E-3 (Құрылымдық бөлімшенің басшысы); </w:t>
            </w:r>
          </w:p>
          <w:p>
            <w:pPr>
              <w:spacing w:after="20"/>
              <w:ind w:left="20"/>
              <w:jc w:val="both"/>
            </w:pPr>
            <w:r>
              <w:rPr>
                <w:rFonts w:ascii="Times New Roman"/>
                <w:b w:val="false"/>
                <w:i w:val="false"/>
                <w:color w:val="000000"/>
                <w:sz w:val="20"/>
              </w:rPr>
              <w:t>
E-R-2;</w:t>
            </w:r>
          </w:p>
          <w:p>
            <w:pPr>
              <w:spacing w:after="20"/>
              <w:ind w:left="20"/>
              <w:jc w:val="both"/>
            </w:pPr>
            <w:r>
              <w:rPr>
                <w:rFonts w:ascii="Times New Roman"/>
                <w:b w:val="false"/>
                <w:i w:val="false"/>
                <w:color w:val="000000"/>
                <w:sz w:val="20"/>
              </w:rPr>
              <w:t xml:space="preserve">
E-R-3; </w:t>
            </w:r>
          </w:p>
          <w:p>
            <w:pPr>
              <w:spacing w:after="20"/>
              <w:ind w:left="20"/>
              <w:jc w:val="both"/>
            </w:pPr>
            <w:r>
              <w:rPr>
                <w:rFonts w:ascii="Times New Roman"/>
                <w:b w:val="false"/>
                <w:i w:val="false"/>
                <w:color w:val="000000"/>
                <w:sz w:val="20"/>
              </w:rPr>
              <w:t xml:space="preserve">
E-G-1; </w:t>
            </w:r>
          </w:p>
          <w:p>
            <w:pPr>
              <w:spacing w:after="20"/>
              <w:ind w:left="20"/>
              <w:jc w:val="both"/>
            </w:pPr>
            <w:r>
              <w:rPr>
                <w:rFonts w:ascii="Times New Roman"/>
                <w:b w:val="false"/>
                <w:i w:val="false"/>
                <w:color w:val="000000"/>
                <w:sz w:val="20"/>
              </w:rPr>
              <w:t>
E-G-2 (Құрылымдық бөлімшенің басшысы).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•Бөлімше қызметін ұйымдастыруда тапсырмаларды дұрыс бөле алады; </w:t>
            </w:r>
          </w:p>
          <w:p>
            <w:pPr>
              <w:spacing w:after="20"/>
              <w:ind w:left="20"/>
              <w:jc w:val="both"/>
            </w:pPr>
            <w:r>
              <w:rPr>
                <w:rFonts w:ascii="Times New Roman"/>
                <w:b w:val="false"/>
                <w:i w:val="false"/>
                <w:color w:val="000000"/>
                <w:sz w:val="20"/>
              </w:rPr>
              <w:t xml:space="preserve">
•Шешім қабылдауда қажетті ақпараттарды жинауды ұйымдастырады; </w:t>
            </w:r>
          </w:p>
          <w:p>
            <w:pPr>
              <w:spacing w:after="20"/>
              <w:ind w:left="20"/>
              <w:jc w:val="both"/>
            </w:pPr>
            <w:r>
              <w:rPr>
                <w:rFonts w:ascii="Times New Roman"/>
                <w:b w:val="false"/>
                <w:i w:val="false"/>
                <w:color w:val="000000"/>
                <w:sz w:val="20"/>
              </w:rPr>
              <w:t>
•Шешім қабылдаудағы тәсілдерді ұжыммен талқылайды;</w:t>
            </w:r>
          </w:p>
          <w:p>
            <w:pPr>
              <w:spacing w:after="20"/>
              <w:ind w:left="20"/>
              <w:jc w:val="both"/>
            </w:pPr>
            <w:r>
              <w:rPr>
                <w:rFonts w:ascii="Times New Roman"/>
                <w:b w:val="false"/>
                <w:i w:val="false"/>
                <w:color w:val="000000"/>
                <w:sz w:val="20"/>
              </w:rPr>
              <w:t>
•Әртүрлі дереккөздерден алынған мағлұматтарды ескере отырып, мүмкін болатын қауіптерді талдайды және болжамдайды;</w:t>
            </w:r>
          </w:p>
          <w:p>
            <w:pPr>
              <w:spacing w:after="20"/>
              <w:ind w:left="20"/>
              <w:jc w:val="both"/>
            </w:pPr>
            <w:r>
              <w:rPr>
                <w:rFonts w:ascii="Times New Roman"/>
                <w:b w:val="false"/>
                <w:i w:val="false"/>
                <w:color w:val="000000"/>
                <w:sz w:val="20"/>
              </w:rPr>
              <w:t>
•Мүмкін болатын қауіптер мен салдарларды ескере отырып, құзыреті шегінде шешім қабылдайды.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•Бөлімше қызметін ұйымдастыруда тапсырмаларды дұрыс бөле алмайды; </w:t>
            </w:r>
          </w:p>
          <w:p>
            <w:pPr>
              <w:spacing w:after="20"/>
              <w:ind w:left="20"/>
              <w:jc w:val="both"/>
            </w:pPr>
            <w:r>
              <w:rPr>
                <w:rFonts w:ascii="Times New Roman"/>
                <w:b w:val="false"/>
                <w:i w:val="false"/>
                <w:color w:val="000000"/>
                <w:sz w:val="20"/>
              </w:rPr>
              <w:t xml:space="preserve">
•Шешім қабылдауда қажетті ақпараттарды жинауды сирек ұйымдастырады; </w:t>
            </w:r>
          </w:p>
          <w:p>
            <w:pPr>
              <w:spacing w:after="20"/>
              <w:ind w:left="20"/>
              <w:jc w:val="both"/>
            </w:pPr>
            <w:r>
              <w:rPr>
                <w:rFonts w:ascii="Times New Roman"/>
                <w:b w:val="false"/>
                <w:i w:val="false"/>
                <w:color w:val="000000"/>
                <w:sz w:val="20"/>
              </w:rPr>
              <w:t xml:space="preserve">
•Шешім қабылдаудағы тәсілдерді ұжыммен талқылаудан бас тартады және басқалардың пікірін ескермейді; </w:t>
            </w:r>
          </w:p>
          <w:p>
            <w:pPr>
              <w:spacing w:after="20"/>
              <w:ind w:left="20"/>
              <w:jc w:val="both"/>
            </w:pPr>
            <w:r>
              <w:rPr>
                <w:rFonts w:ascii="Times New Roman"/>
                <w:b w:val="false"/>
                <w:i w:val="false"/>
                <w:color w:val="000000"/>
                <w:sz w:val="20"/>
              </w:rPr>
              <w:t>
•Әртүрлі дереккөздерден алынған мағлұматтарды ескермейді, мүмкін болатын қауіптерді талдамайды және болжамайды;</w:t>
            </w:r>
          </w:p>
          <w:p>
            <w:pPr>
              <w:spacing w:after="20"/>
              <w:ind w:left="20"/>
              <w:jc w:val="both"/>
            </w:pPr>
            <w:r>
              <w:rPr>
                <w:rFonts w:ascii="Times New Roman"/>
                <w:b w:val="false"/>
                <w:i w:val="false"/>
                <w:color w:val="000000"/>
                <w:sz w:val="20"/>
              </w:rPr>
              <w:t>
•Шешім қабылдау барысында мүмкін болатын қауіптер мен салдарларды ескермейді.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E-3; *</w:t>
            </w:r>
          </w:p>
          <w:p>
            <w:pPr>
              <w:spacing w:after="20"/>
              <w:ind w:left="20"/>
              <w:jc w:val="both"/>
            </w:pPr>
            <w:r>
              <w:rPr>
                <w:rFonts w:ascii="Times New Roman"/>
                <w:b w:val="false"/>
                <w:i w:val="false"/>
                <w:color w:val="000000"/>
                <w:sz w:val="20"/>
              </w:rPr>
              <w:t>
E-4;</w:t>
            </w:r>
          </w:p>
          <w:p>
            <w:pPr>
              <w:spacing w:after="20"/>
              <w:ind w:left="20"/>
              <w:jc w:val="both"/>
            </w:pPr>
            <w:r>
              <w:rPr>
                <w:rFonts w:ascii="Times New Roman"/>
                <w:b w:val="false"/>
                <w:i w:val="false"/>
                <w:color w:val="000000"/>
                <w:sz w:val="20"/>
              </w:rPr>
              <w:t xml:space="preserve">
E-5; </w:t>
            </w:r>
          </w:p>
          <w:p>
            <w:pPr>
              <w:spacing w:after="20"/>
              <w:ind w:left="20"/>
              <w:jc w:val="both"/>
            </w:pPr>
            <w:r>
              <w:rPr>
                <w:rFonts w:ascii="Times New Roman"/>
                <w:b w:val="false"/>
                <w:i w:val="false"/>
                <w:color w:val="000000"/>
                <w:sz w:val="20"/>
              </w:rPr>
              <w:t>
E-R-4;</w:t>
            </w:r>
          </w:p>
          <w:p>
            <w:pPr>
              <w:spacing w:after="20"/>
              <w:ind w:left="20"/>
              <w:jc w:val="both"/>
            </w:pPr>
            <w:r>
              <w:rPr>
                <w:rFonts w:ascii="Times New Roman"/>
                <w:b w:val="false"/>
                <w:i w:val="false"/>
                <w:color w:val="000000"/>
                <w:sz w:val="20"/>
              </w:rPr>
              <w:t xml:space="preserve">
E-R-5; </w:t>
            </w:r>
          </w:p>
          <w:p>
            <w:pPr>
              <w:spacing w:after="20"/>
              <w:ind w:left="20"/>
              <w:jc w:val="both"/>
            </w:pPr>
            <w:r>
              <w:rPr>
                <w:rFonts w:ascii="Times New Roman"/>
                <w:b w:val="false"/>
                <w:i w:val="false"/>
                <w:color w:val="000000"/>
                <w:sz w:val="20"/>
              </w:rPr>
              <w:t>
E-G-2; *</w:t>
            </w:r>
          </w:p>
          <w:p>
            <w:pPr>
              <w:spacing w:after="20"/>
              <w:ind w:left="20"/>
              <w:jc w:val="both"/>
            </w:pPr>
            <w:r>
              <w:rPr>
                <w:rFonts w:ascii="Times New Roman"/>
                <w:b w:val="false"/>
                <w:i w:val="false"/>
                <w:color w:val="000000"/>
                <w:sz w:val="20"/>
              </w:rPr>
              <w:t>
E-G-3;</w:t>
            </w:r>
          </w:p>
          <w:p>
            <w:pPr>
              <w:spacing w:after="20"/>
              <w:ind w:left="20"/>
              <w:jc w:val="both"/>
            </w:pPr>
            <w:r>
              <w:rPr>
                <w:rFonts w:ascii="Times New Roman"/>
                <w:b w:val="false"/>
                <w:i w:val="false"/>
                <w:color w:val="000000"/>
                <w:sz w:val="20"/>
              </w:rPr>
              <w:t>
E-G-4.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•Қажетті мәліметтерді таба алады; </w:t>
            </w:r>
          </w:p>
          <w:p>
            <w:pPr>
              <w:spacing w:after="20"/>
              <w:ind w:left="20"/>
              <w:jc w:val="both"/>
            </w:pPr>
            <w:r>
              <w:rPr>
                <w:rFonts w:ascii="Times New Roman"/>
                <w:b w:val="false"/>
                <w:i w:val="false"/>
                <w:color w:val="000000"/>
                <w:sz w:val="20"/>
              </w:rPr>
              <w:t xml:space="preserve">
•Мүмкін болатын қауіптерді ескере отырып, мәселелерді шешудің бірнеше жолын ұсынады; </w:t>
            </w:r>
          </w:p>
          <w:p>
            <w:pPr>
              <w:spacing w:after="20"/>
              <w:ind w:left="20"/>
              <w:jc w:val="both"/>
            </w:pPr>
            <w:r>
              <w:rPr>
                <w:rFonts w:ascii="Times New Roman"/>
                <w:b w:val="false"/>
                <w:i w:val="false"/>
                <w:color w:val="000000"/>
                <w:sz w:val="20"/>
              </w:rPr>
              <w:t>
•Өзінің пікірін негіздей алады.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•Қажетті мәліметтерді таба алмайды; </w:t>
            </w:r>
          </w:p>
          <w:p>
            <w:pPr>
              <w:spacing w:after="20"/>
              <w:ind w:left="20"/>
              <w:jc w:val="both"/>
            </w:pPr>
            <w:r>
              <w:rPr>
                <w:rFonts w:ascii="Times New Roman"/>
                <w:b w:val="false"/>
                <w:i w:val="false"/>
                <w:color w:val="000000"/>
                <w:sz w:val="20"/>
              </w:rPr>
              <w:t xml:space="preserve">
•Мүмкін болатын қауіптерді ескермейді немесе мәселелерді шешудің альтернативасын ұсынбайды; </w:t>
            </w:r>
          </w:p>
          <w:p>
            <w:pPr>
              <w:spacing w:after="20"/>
              <w:ind w:left="20"/>
              <w:jc w:val="both"/>
            </w:pPr>
            <w:r>
              <w:rPr>
                <w:rFonts w:ascii="Times New Roman"/>
                <w:b w:val="false"/>
                <w:i w:val="false"/>
                <w:color w:val="000000"/>
                <w:sz w:val="20"/>
              </w:rPr>
              <w:t>
•Негізсіз пікір білдіреді.</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ҚЫЗМЕТТІ ТҰТЫНУШЫҒА БАҒДАРЛАНУ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E-1;</w:t>
            </w:r>
          </w:p>
          <w:p>
            <w:pPr>
              <w:spacing w:after="20"/>
              <w:ind w:left="20"/>
              <w:jc w:val="both"/>
            </w:pPr>
            <w:r>
              <w:rPr>
                <w:rFonts w:ascii="Times New Roman"/>
                <w:b w:val="false"/>
                <w:i w:val="false"/>
                <w:color w:val="000000"/>
                <w:sz w:val="20"/>
              </w:rPr>
              <w:t>
E-R-1.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•Стратегиялық мақсаттар мен басымдылықтарды ескеріп, нақты міндеттер қоя алады; </w:t>
            </w:r>
          </w:p>
          <w:p>
            <w:pPr>
              <w:spacing w:after="20"/>
              <w:ind w:left="20"/>
              <w:jc w:val="both"/>
            </w:pPr>
            <w:r>
              <w:rPr>
                <w:rFonts w:ascii="Times New Roman"/>
                <w:b w:val="false"/>
                <w:i w:val="false"/>
                <w:color w:val="000000"/>
                <w:sz w:val="20"/>
              </w:rPr>
              <w:t xml:space="preserve">
•Қызмет көрсетудің тиімді әдістерін біледі; </w:t>
            </w:r>
          </w:p>
          <w:p>
            <w:pPr>
              <w:spacing w:after="20"/>
              <w:ind w:left="20"/>
              <w:jc w:val="both"/>
            </w:pPr>
            <w:r>
              <w:rPr>
                <w:rFonts w:ascii="Times New Roman"/>
                <w:b w:val="false"/>
                <w:i w:val="false"/>
                <w:color w:val="000000"/>
                <w:sz w:val="20"/>
              </w:rPr>
              <w:t xml:space="preserve">
•Көрсетілетін қызметтердің қолжетімділілігін қамтамасыз етеді; </w:t>
            </w:r>
          </w:p>
          <w:p>
            <w:pPr>
              <w:spacing w:after="20"/>
              <w:ind w:left="20"/>
              <w:jc w:val="both"/>
            </w:pPr>
            <w:r>
              <w:rPr>
                <w:rFonts w:ascii="Times New Roman"/>
                <w:b w:val="false"/>
                <w:i w:val="false"/>
                <w:color w:val="000000"/>
                <w:sz w:val="20"/>
              </w:rPr>
              <w:t>
•Қызмет тұтынушылардың қанағаттанушылығына талдау жүргізеді және қызмет көрсетуді жетілдірудің жолдарын қарастырады.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•Стратегиялық мақсаттар мен басымдылықтарды ескермей, анық емес міндеттер қоя алады; </w:t>
            </w:r>
          </w:p>
          <w:p>
            <w:pPr>
              <w:spacing w:after="20"/>
              <w:ind w:left="20"/>
              <w:jc w:val="both"/>
            </w:pPr>
            <w:r>
              <w:rPr>
                <w:rFonts w:ascii="Times New Roman"/>
                <w:b w:val="false"/>
                <w:i w:val="false"/>
                <w:color w:val="000000"/>
                <w:sz w:val="20"/>
              </w:rPr>
              <w:t xml:space="preserve">
•Қызмет көрсетудің әдістері туралы шала-шарпы біледі; </w:t>
            </w:r>
          </w:p>
          <w:p>
            <w:pPr>
              <w:spacing w:after="20"/>
              <w:ind w:left="20"/>
              <w:jc w:val="both"/>
            </w:pPr>
            <w:r>
              <w:rPr>
                <w:rFonts w:ascii="Times New Roman"/>
                <w:b w:val="false"/>
                <w:i w:val="false"/>
                <w:color w:val="000000"/>
                <w:sz w:val="20"/>
              </w:rPr>
              <w:t xml:space="preserve">
•Көрсетілетін қызметтердің қолжетімділілігін қамтамасыз етпейді; </w:t>
            </w:r>
          </w:p>
          <w:p>
            <w:pPr>
              <w:spacing w:after="20"/>
              <w:ind w:left="20"/>
              <w:jc w:val="both"/>
            </w:pPr>
            <w:r>
              <w:rPr>
                <w:rFonts w:ascii="Times New Roman"/>
                <w:b w:val="false"/>
                <w:i w:val="false"/>
                <w:color w:val="000000"/>
                <w:sz w:val="20"/>
              </w:rPr>
              <w:t>
•Көрсетілетін қызмет бойынша тұтынушылардың қанағаттанушылығына талдау жүргізбейді және қызмет көрсетуді жетілдірудің жолдарын қарастырмайды.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E-2;</w:t>
            </w:r>
          </w:p>
          <w:p>
            <w:pPr>
              <w:spacing w:after="20"/>
              <w:ind w:left="20"/>
              <w:jc w:val="both"/>
            </w:pPr>
            <w:r>
              <w:rPr>
                <w:rFonts w:ascii="Times New Roman"/>
                <w:b w:val="false"/>
                <w:i w:val="false"/>
                <w:color w:val="000000"/>
                <w:sz w:val="20"/>
              </w:rPr>
              <w:t xml:space="preserve">
E-3 (Құрылымдық бөлімшенің басшысы); </w:t>
            </w:r>
          </w:p>
          <w:p>
            <w:pPr>
              <w:spacing w:after="20"/>
              <w:ind w:left="20"/>
              <w:jc w:val="both"/>
            </w:pPr>
            <w:r>
              <w:rPr>
                <w:rFonts w:ascii="Times New Roman"/>
                <w:b w:val="false"/>
                <w:i w:val="false"/>
                <w:color w:val="000000"/>
                <w:sz w:val="20"/>
              </w:rPr>
              <w:t>
E-R-2;</w:t>
            </w:r>
          </w:p>
          <w:p>
            <w:pPr>
              <w:spacing w:after="20"/>
              <w:ind w:left="20"/>
              <w:jc w:val="both"/>
            </w:pPr>
            <w:r>
              <w:rPr>
                <w:rFonts w:ascii="Times New Roman"/>
                <w:b w:val="false"/>
                <w:i w:val="false"/>
                <w:color w:val="000000"/>
                <w:sz w:val="20"/>
              </w:rPr>
              <w:t xml:space="preserve">
E-R-3; </w:t>
            </w:r>
          </w:p>
          <w:p>
            <w:pPr>
              <w:spacing w:after="20"/>
              <w:ind w:left="20"/>
              <w:jc w:val="both"/>
            </w:pPr>
            <w:r>
              <w:rPr>
                <w:rFonts w:ascii="Times New Roman"/>
                <w:b w:val="false"/>
                <w:i w:val="false"/>
                <w:color w:val="000000"/>
                <w:sz w:val="20"/>
              </w:rPr>
              <w:t xml:space="preserve">
E-G-1; </w:t>
            </w:r>
          </w:p>
          <w:p>
            <w:pPr>
              <w:spacing w:after="20"/>
              <w:ind w:left="20"/>
              <w:jc w:val="both"/>
            </w:pPr>
            <w:r>
              <w:rPr>
                <w:rFonts w:ascii="Times New Roman"/>
                <w:b w:val="false"/>
                <w:i w:val="false"/>
                <w:color w:val="000000"/>
                <w:sz w:val="20"/>
              </w:rPr>
              <w:t>
E-G-2 (Құрылымдық бөлімшенің басшысы).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•Сапалы қызмет көрсету жөніндегі жұмыстарды ұйымдастырады және туындаған мәселелерді шешеді; </w:t>
            </w:r>
          </w:p>
          <w:p>
            <w:pPr>
              <w:spacing w:after="20"/>
              <w:ind w:left="20"/>
              <w:jc w:val="both"/>
            </w:pPr>
            <w:r>
              <w:rPr>
                <w:rFonts w:ascii="Times New Roman"/>
                <w:b w:val="false"/>
                <w:i w:val="false"/>
                <w:color w:val="000000"/>
                <w:sz w:val="20"/>
              </w:rPr>
              <w:t>
•Кері байланысты қамтамасыз ету мақсатында қанағаттанушылық дейгейін анықтауға жағдай жасайды;</w:t>
            </w:r>
          </w:p>
          <w:p>
            <w:pPr>
              <w:spacing w:after="20"/>
              <w:ind w:left="20"/>
              <w:jc w:val="both"/>
            </w:pPr>
            <w:r>
              <w:rPr>
                <w:rFonts w:ascii="Times New Roman"/>
                <w:b w:val="false"/>
                <w:i w:val="false"/>
                <w:color w:val="000000"/>
                <w:sz w:val="20"/>
              </w:rPr>
              <w:t>
•Қызмет көрсетудің сапасын бақылайды, сондай-ақ жеке үлгі болу арқылы көрсетеді.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•Сапалы қызмет көрсету жөніндегі жұмыстарды ұйымдастырмайды және туындаған мәселелерді шешпейді; </w:t>
            </w:r>
          </w:p>
          <w:p>
            <w:pPr>
              <w:spacing w:after="20"/>
              <w:ind w:left="20"/>
              <w:jc w:val="both"/>
            </w:pPr>
            <w:r>
              <w:rPr>
                <w:rFonts w:ascii="Times New Roman"/>
                <w:b w:val="false"/>
                <w:i w:val="false"/>
                <w:color w:val="000000"/>
                <w:sz w:val="20"/>
              </w:rPr>
              <w:t>
•Кері байланысты қамтамасыз ету мақсатында қанағаттанушылық дейгейін анықтауға жағдай жасамайды;</w:t>
            </w:r>
          </w:p>
          <w:p>
            <w:pPr>
              <w:spacing w:after="20"/>
              <w:ind w:left="20"/>
              <w:jc w:val="both"/>
            </w:pPr>
            <w:r>
              <w:rPr>
                <w:rFonts w:ascii="Times New Roman"/>
                <w:b w:val="false"/>
                <w:i w:val="false"/>
                <w:color w:val="000000"/>
                <w:sz w:val="20"/>
              </w:rPr>
              <w:t>
•Сапасыз қызмет көрсетуге жол береді, қызықпаушылық білдіреді.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E-3; *</w:t>
            </w:r>
          </w:p>
          <w:p>
            <w:pPr>
              <w:spacing w:after="20"/>
              <w:ind w:left="20"/>
              <w:jc w:val="both"/>
            </w:pPr>
            <w:r>
              <w:rPr>
                <w:rFonts w:ascii="Times New Roman"/>
                <w:b w:val="false"/>
                <w:i w:val="false"/>
                <w:color w:val="000000"/>
                <w:sz w:val="20"/>
              </w:rPr>
              <w:t>
E-4;</w:t>
            </w:r>
          </w:p>
          <w:p>
            <w:pPr>
              <w:spacing w:after="20"/>
              <w:ind w:left="20"/>
              <w:jc w:val="both"/>
            </w:pPr>
            <w:r>
              <w:rPr>
                <w:rFonts w:ascii="Times New Roman"/>
                <w:b w:val="false"/>
                <w:i w:val="false"/>
                <w:color w:val="000000"/>
                <w:sz w:val="20"/>
              </w:rPr>
              <w:t xml:space="preserve">
E-5; </w:t>
            </w:r>
          </w:p>
          <w:p>
            <w:pPr>
              <w:spacing w:after="20"/>
              <w:ind w:left="20"/>
              <w:jc w:val="both"/>
            </w:pPr>
            <w:r>
              <w:rPr>
                <w:rFonts w:ascii="Times New Roman"/>
                <w:b w:val="false"/>
                <w:i w:val="false"/>
                <w:color w:val="000000"/>
                <w:sz w:val="20"/>
              </w:rPr>
              <w:t>
E-R-4;</w:t>
            </w:r>
          </w:p>
          <w:p>
            <w:pPr>
              <w:spacing w:after="20"/>
              <w:ind w:left="20"/>
              <w:jc w:val="both"/>
            </w:pPr>
            <w:r>
              <w:rPr>
                <w:rFonts w:ascii="Times New Roman"/>
                <w:b w:val="false"/>
                <w:i w:val="false"/>
                <w:color w:val="000000"/>
                <w:sz w:val="20"/>
              </w:rPr>
              <w:t xml:space="preserve">
E-R-5; </w:t>
            </w:r>
          </w:p>
          <w:p>
            <w:pPr>
              <w:spacing w:after="20"/>
              <w:ind w:left="20"/>
              <w:jc w:val="both"/>
            </w:pPr>
            <w:r>
              <w:rPr>
                <w:rFonts w:ascii="Times New Roman"/>
                <w:b w:val="false"/>
                <w:i w:val="false"/>
                <w:color w:val="000000"/>
                <w:sz w:val="20"/>
              </w:rPr>
              <w:t>
E-G-2; *</w:t>
            </w:r>
          </w:p>
          <w:p>
            <w:pPr>
              <w:spacing w:after="20"/>
              <w:ind w:left="20"/>
              <w:jc w:val="both"/>
            </w:pPr>
            <w:r>
              <w:rPr>
                <w:rFonts w:ascii="Times New Roman"/>
                <w:b w:val="false"/>
                <w:i w:val="false"/>
                <w:color w:val="000000"/>
                <w:sz w:val="20"/>
              </w:rPr>
              <w:t>
E-G-3;</w:t>
            </w:r>
          </w:p>
          <w:p>
            <w:pPr>
              <w:spacing w:after="20"/>
              <w:ind w:left="20"/>
              <w:jc w:val="both"/>
            </w:pPr>
            <w:r>
              <w:rPr>
                <w:rFonts w:ascii="Times New Roman"/>
                <w:b w:val="false"/>
                <w:i w:val="false"/>
                <w:color w:val="000000"/>
                <w:sz w:val="20"/>
              </w:rPr>
              <w:t>
E-G-4.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•Сыпайы және тілектестікпен қызмет көрсетеді; </w:t>
            </w:r>
          </w:p>
          <w:p>
            <w:pPr>
              <w:spacing w:after="20"/>
              <w:ind w:left="20"/>
              <w:jc w:val="both"/>
            </w:pPr>
            <w:r>
              <w:rPr>
                <w:rFonts w:ascii="Times New Roman"/>
                <w:b w:val="false"/>
                <w:i w:val="false"/>
                <w:color w:val="000000"/>
                <w:sz w:val="20"/>
              </w:rPr>
              <w:t>
•Қызмет көрсетуге қанағаттанушылық деңгейін талдайды және оларды жетілдірудің жөнінде ұсыныстар енгізеді;</w:t>
            </w:r>
          </w:p>
          <w:p>
            <w:pPr>
              <w:spacing w:after="20"/>
              <w:ind w:left="20"/>
              <w:jc w:val="both"/>
            </w:pPr>
            <w:r>
              <w:rPr>
                <w:rFonts w:ascii="Times New Roman"/>
                <w:b w:val="false"/>
                <w:i w:val="false"/>
                <w:color w:val="000000"/>
                <w:sz w:val="20"/>
              </w:rPr>
              <w:t>
•Қызмет көрсету сапасын жақсарту бойынша ұсыныс енгізеді.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алушыға дөрекілік және немқұрайлылық білдіреді;</w:t>
            </w:r>
          </w:p>
          <w:p>
            <w:pPr>
              <w:spacing w:after="20"/>
              <w:ind w:left="20"/>
              <w:jc w:val="both"/>
            </w:pPr>
            <w:r>
              <w:rPr>
                <w:rFonts w:ascii="Times New Roman"/>
                <w:b w:val="false"/>
                <w:i w:val="false"/>
                <w:color w:val="000000"/>
                <w:sz w:val="20"/>
              </w:rPr>
              <w:t>
•Тұтынушының сұрақтары мен мәселелеріне мән бермейді;</w:t>
            </w:r>
          </w:p>
          <w:p>
            <w:pPr>
              <w:spacing w:after="20"/>
              <w:ind w:left="20"/>
              <w:jc w:val="both"/>
            </w:pPr>
            <w:r>
              <w:rPr>
                <w:rFonts w:ascii="Times New Roman"/>
                <w:b w:val="false"/>
                <w:i w:val="false"/>
                <w:color w:val="000000"/>
                <w:sz w:val="20"/>
              </w:rPr>
              <w:t>
•Қызмет көрсету сапасын жақсарту бойынша белсенділік танытпайды.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 ТҰТЫНУШЫҒА АҚПАРАТТАНДЫРУ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E-1;</w:t>
            </w:r>
          </w:p>
          <w:p>
            <w:pPr>
              <w:spacing w:after="20"/>
              <w:ind w:left="20"/>
              <w:jc w:val="both"/>
            </w:pPr>
            <w:r>
              <w:rPr>
                <w:rFonts w:ascii="Times New Roman"/>
                <w:b w:val="false"/>
                <w:i w:val="false"/>
                <w:color w:val="000000"/>
                <w:sz w:val="20"/>
              </w:rPr>
              <w:t>
E-R-1.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•Ұжымға қызмет алушы тұтынушылар арасында көрсетілетін қызметтер туралы ақпараттарды жеткізу қажеттілігі туралы үнемі түсіндіреді;</w:t>
            </w:r>
          </w:p>
          <w:p>
            <w:pPr>
              <w:spacing w:after="20"/>
              <w:ind w:left="20"/>
              <w:jc w:val="both"/>
            </w:pPr>
            <w:r>
              <w:rPr>
                <w:rFonts w:ascii="Times New Roman"/>
                <w:b w:val="false"/>
                <w:i w:val="false"/>
                <w:color w:val="000000"/>
                <w:sz w:val="20"/>
              </w:rPr>
              <w:t>
•Көрсетілетін қызметтер туралы ақпараттандырудың тиімді тәсілін құрастырады.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•Ұжымға қызмет алушы тұтынушылар арасында көрсетілетін қызметтер туралы ақпараттарды жеткізу қажеттілігі туралы түсіндіру жұмыстарын жүргізбейді;</w:t>
            </w:r>
          </w:p>
          <w:p>
            <w:pPr>
              <w:spacing w:after="20"/>
              <w:ind w:left="20"/>
              <w:jc w:val="both"/>
            </w:pPr>
            <w:r>
              <w:rPr>
                <w:rFonts w:ascii="Times New Roman"/>
                <w:b w:val="false"/>
                <w:i w:val="false"/>
                <w:color w:val="000000"/>
                <w:sz w:val="20"/>
              </w:rPr>
              <w:t>
•Көрсетілетін қызметтер туралы ақпараттандырудың тиімсіз тәсілін құрастырады.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E-2;</w:t>
            </w:r>
          </w:p>
          <w:p>
            <w:pPr>
              <w:spacing w:after="20"/>
              <w:ind w:left="20"/>
              <w:jc w:val="both"/>
            </w:pPr>
            <w:r>
              <w:rPr>
                <w:rFonts w:ascii="Times New Roman"/>
                <w:b w:val="false"/>
                <w:i w:val="false"/>
                <w:color w:val="000000"/>
                <w:sz w:val="20"/>
              </w:rPr>
              <w:t xml:space="preserve">
E-3 (құрылымдық бөлімшенің басшысы); </w:t>
            </w:r>
          </w:p>
          <w:p>
            <w:pPr>
              <w:spacing w:after="20"/>
              <w:ind w:left="20"/>
              <w:jc w:val="both"/>
            </w:pPr>
            <w:r>
              <w:rPr>
                <w:rFonts w:ascii="Times New Roman"/>
                <w:b w:val="false"/>
                <w:i w:val="false"/>
                <w:color w:val="000000"/>
                <w:sz w:val="20"/>
              </w:rPr>
              <w:t>
E-R-2;</w:t>
            </w:r>
          </w:p>
          <w:p>
            <w:pPr>
              <w:spacing w:after="20"/>
              <w:ind w:left="20"/>
              <w:jc w:val="both"/>
            </w:pPr>
            <w:r>
              <w:rPr>
                <w:rFonts w:ascii="Times New Roman"/>
                <w:b w:val="false"/>
                <w:i w:val="false"/>
                <w:color w:val="000000"/>
                <w:sz w:val="20"/>
              </w:rPr>
              <w:t xml:space="preserve">
E-R-3; </w:t>
            </w:r>
          </w:p>
          <w:p>
            <w:pPr>
              <w:spacing w:after="20"/>
              <w:ind w:left="20"/>
              <w:jc w:val="both"/>
            </w:pPr>
            <w:r>
              <w:rPr>
                <w:rFonts w:ascii="Times New Roman"/>
                <w:b w:val="false"/>
                <w:i w:val="false"/>
                <w:color w:val="000000"/>
                <w:sz w:val="20"/>
              </w:rPr>
              <w:t xml:space="preserve">
E-G-1; </w:t>
            </w:r>
          </w:p>
          <w:p>
            <w:pPr>
              <w:spacing w:after="20"/>
              <w:ind w:left="20"/>
              <w:jc w:val="both"/>
            </w:pPr>
            <w:r>
              <w:rPr>
                <w:rFonts w:ascii="Times New Roman"/>
                <w:b w:val="false"/>
                <w:i w:val="false"/>
                <w:color w:val="000000"/>
                <w:sz w:val="20"/>
              </w:rPr>
              <w:t>
E-G-2 (құрылымдық бөлімшенің басшысы).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•Бағыныстағыларды қызмет алушыларды қолжетімді ақпараттандыруға бағдарлайды;</w:t>
            </w:r>
          </w:p>
          <w:p>
            <w:pPr>
              <w:spacing w:after="20"/>
              <w:ind w:left="20"/>
              <w:jc w:val="both"/>
            </w:pPr>
            <w:r>
              <w:rPr>
                <w:rFonts w:ascii="Times New Roman"/>
                <w:b w:val="false"/>
                <w:i w:val="false"/>
                <w:color w:val="000000"/>
                <w:sz w:val="20"/>
              </w:rPr>
              <w:t>
•Тұтынушыға ақпараттарды құрметпен және игілікпен жеткізеді;</w:t>
            </w:r>
          </w:p>
          <w:p>
            <w:pPr>
              <w:spacing w:after="20"/>
              <w:ind w:left="20"/>
              <w:jc w:val="both"/>
            </w:pPr>
            <w:r>
              <w:rPr>
                <w:rFonts w:ascii="Times New Roman"/>
                <w:b w:val="false"/>
                <w:i w:val="false"/>
                <w:color w:val="000000"/>
                <w:sz w:val="20"/>
              </w:rPr>
              <w:t>
•Қызмет тұтынушыларының пікірін құрметтейді.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•Бағыныстағылармен қызмет алушыларды ақпараттандыру бойынша жұмыс жүргізбейді;</w:t>
            </w:r>
          </w:p>
          <w:p>
            <w:pPr>
              <w:spacing w:after="20"/>
              <w:ind w:left="20"/>
              <w:jc w:val="both"/>
            </w:pPr>
            <w:r>
              <w:rPr>
                <w:rFonts w:ascii="Times New Roman"/>
                <w:b w:val="false"/>
                <w:i w:val="false"/>
                <w:color w:val="000000"/>
                <w:sz w:val="20"/>
              </w:rPr>
              <w:t>
•Тұтынушыға ақпараттарды жеткізбейді немесе немқұрайлы және жақтырмай жеткізеді;</w:t>
            </w:r>
          </w:p>
          <w:p>
            <w:pPr>
              <w:spacing w:after="20"/>
              <w:ind w:left="20"/>
              <w:jc w:val="both"/>
            </w:pPr>
            <w:r>
              <w:rPr>
                <w:rFonts w:ascii="Times New Roman"/>
                <w:b w:val="false"/>
                <w:i w:val="false"/>
                <w:color w:val="000000"/>
                <w:sz w:val="20"/>
              </w:rPr>
              <w:t>
•Қызмет тұтынушыларының пікірін елемейді.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E-3; *</w:t>
            </w:r>
          </w:p>
          <w:p>
            <w:pPr>
              <w:spacing w:after="20"/>
              <w:ind w:left="20"/>
              <w:jc w:val="both"/>
            </w:pPr>
            <w:r>
              <w:rPr>
                <w:rFonts w:ascii="Times New Roman"/>
                <w:b w:val="false"/>
                <w:i w:val="false"/>
                <w:color w:val="000000"/>
                <w:sz w:val="20"/>
              </w:rPr>
              <w:t>
E-4;</w:t>
            </w:r>
          </w:p>
          <w:p>
            <w:pPr>
              <w:spacing w:after="20"/>
              <w:ind w:left="20"/>
              <w:jc w:val="both"/>
            </w:pPr>
            <w:r>
              <w:rPr>
                <w:rFonts w:ascii="Times New Roman"/>
                <w:b w:val="false"/>
                <w:i w:val="false"/>
                <w:color w:val="000000"/>
                <w:sz w:val="20"/>
              </w:rPr>
              <w:t xml:space="preserve">
E-5; </w:t>
            </w:r>
          </w:p>
          <w:p>
            <w:pPr>
              <w:spacing w:after="20"/>
              <w:ind w:left="20"/>
              <w:jc w:val="both"/>
            </w:pPr>
            <w:r>
              <w:rPr>
                <w:rFonts w:ascii="Times New Roman"/>
                <w:b w:val="false"/>
                <w:i w:val="false"/>
                <w:color w:val="000000"/>
                <w:sz w:val="20"/>
              </w:rPr>
              <w:t>
E-R-4;</w:t>
            </w:r>
          </w:p>
          <w:p>
            <w:pPr>
              <w:spacing w:after="20"/>
              <w:ind w:left="20"/>
              <w:jc w:val="both"/>
            </w:pPr>
            <w:r>
              <w:rPr>
                <w:rFonts w:ascii="Times New Roman"/>
                <w:b w:val="false"/>
                <w:i w:val="false"/>
                <w:color w:val="000000"/>
                <w:sz w:val="20"/>
              </w:rPr>
              <w:t xml:space="preserve">
E-R-5; </w:t>
            </w:r>
          </w:p>
          <w:p>
            <w:pPr>
              <w:spacing w:after="20"/>
              <w:ind w:left="20"/>
              <w:jc w:val="both"/>
            </w:pPr>
            <w:r>
              <w:rPr>
                <w:rFonts w:ascii="Times New Roman"/>
                <w:b w:val="false"/>
                <w:i w:val="false"/>
                <w:color w:val="000000"/>
                <w:sz w:val="20"/>
              </w:rPr>
              <w:t>
E-G-2; *</w:t>
            </w:r>
          </w:p>
          <w:p>
            <w:pPr>
              <w:spacing w:after="20"/>
              <w:ind w:left="20"/>
              <w:jc w:val="both"/>
            </w:pPr>
            <w:r>
              <w:rPr>
                <w:rFonts w:ascii="Times New Roman"/>
                <w:b w:val="false"/>
                <w:i w:val="false"/>
                <w:color w:val="000000"/>
                <w:sz w:val="20"/>
              </w:rPr>
              <w:t>
E-G-3;</w:t>
            </w:r>
          </w:p>
          <w:p>
            <w:pPr>
              <w:spacing w:after="20"/>
              <w:ind w:left="20"/>
              <w:jc w:val="both"/>
            </w:pPr>
            <w:r>
              <w:rPr>
                <w:rFonts w:ascii="Times New Roman"/>
                <w:b w:val="false"/>
                <w:i w:val="false"/>
                <w:color w:val="000000"/>
                <w:sz w:val="20"/>
              </w:rPr>
              <w:t>
E-G-4.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алушыларды ақпараттандырудың тиімді тәсілдерін қолданады;</w:t>
            </w:r>
          </w:p>
          <w:p>
            <w:pPr>
              <w:spacing w:after="20"/>
              <w:ind w:left="20"/>
              <w:jc w:val="both"/>
            </w:pPr>
            <w:r>
              <w:rPr>
                <w:rFonts w:ascii="Times New Roman"/>
                <w:b w:val="false"/>
                <w:i w:val="false"/>
                <w:color w:val="000000"/>
                <w:sz w:val="20"/>
              </w:rPr>
              <w:t>
•Тұтынушыға ақпаратты қолжетімді ауызша және жазбаша түрде жеткізеді;</w:t>
            </w:r>
          </w:p>
          <w:p>
            <w:pPr>
              <w:spacing w:after="20"/>
              <w:ind w:left="20"/>
              <w:jc w:val="both"/>
            </w:pPr>
            <w:r>
              <w:rPr>
                <w:rFonts w:ascii="Times New Roman"/>
                <w:b w:val="false"/>
                <w:i w:val="false"/>
                <w:color w:val="000000"/>
                <w:sz w:val="20"/>
              </w:rPr>
              <w:t>
•Көрсетілетін қызметтер туралы ақпаратты уақтылы қабылдай және жібере алады.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алушыларды ақпараттандырудың тиімсіз тәсілдерін қолданады;</w:t>
            </w:r>
          </w:p>
          <w:p>
            <w:pPr>
              <w:spacing w:after="20"/>
              <w:ind w:left="20"/>
              <w:jc w:val="both"/>
            </w:pPr>
            <w:r>
              <w:rPr>
                <w:rFonts w:ascii="Times New Roman"/>
                <w:b w:val="false"/>
                <w:i w:val="false"/>
                <w:color w:val="000000"/>
                <w:sz w:val="20"/>
              </w:rPr>
              <w:t>
•Тұтынушыға ақпаратты ауызша және жазбаша түрде жеткізбейді немесе түсініксіз жеткізеді;</w:t>
            </w:r>
          </w:p>
          <w:p>
            <w:pPr>
              <w:spacing w:after="20"/>
              <w:ind w:left="20"/>
              <w:jc w:val="both"/>
            </w:pPr>
            <w:r>
              <w:rPr>
                <w:rFonts w:ascii="Times New Roman"/>
                <w:b w:val="false"/>
                <w:i w:val="false"/>
                <w:color w:val="000000"/>
                <w:sz w:val="20"/>
              </w:rPr>
              <w:t>
•Көрсетілетін қызметтер туралы ақпаратты уақтылы қабылдай және жібере алмайды.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ЖЕДЕЛДІЛІК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E-1;</w:t>
            </w:r>
          </w:p>
          <w:p>
            <w:pPr>
              <w:spacing w:after="20"/>
              <w:ind w:left="20"/>
              <w:jc w:val="both"/>
            </w:pPr>
            <w:r>
              <w:rPr>
                <w:rFonts w:ascii="Times New Roman"/>
                <w:b w:val="false"/>
                <w:i w:val="false"/>
                <w:color w:val="000000"/>
                <w:sz w:val="20"/>
              </w:rPr>
              <w:t>
E-R-1.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•Ұжымға жаңа басымдықтарды уақытылы жеткізеді;</w:t>
            </w:r>
          </w:p>
          <w:p>
            <w:pPr>
              <w:spacing w:after="20"/>
              <w:ind w:left="20"/>
              <w:jc w:val="both"/>
            </w:pPr>
            <w:r>
              <w:rPr>
                <w:rFonts w:ascii="Times New Roman"/>
                <w:b w:val="false"/>
                <w:i w:val="false"/>
                <w:color w:val="000000"/>
                <w:sz w:val="20"/>
              </w:rPr>
              <w:t>
•Өзгерістерді уақтылы елеу үшін тиімді шаралар қабылдайды;</w:t>
            </w:r>
          </w:p>
          <w:p>
            <w:pPr>
              <w:spacing w:after="20"/>
              <w:ind w:left="20"/>
              <w:jc w:val="both"/>
            </w:pPr>
            <w:r>
              <w:rPr>
                <w:rFonts w:ascii="Times New Roman"/>
                <w:b w:val="false"/>
                <w:i w:val="false"/>
                <w:color w:val="000000"/>
                <w:sz w:val="20"/>
              </w:rPr>
              <w:t>
•Бөлімшені тиімді басқарады және ішкі және сыртқы өзгерістер кезінде нәтижеге қол жеткізеді;</w:t>
            </w:r>
          </w:p>
          <w:p>
            <w:pPr>
              <w:spacing w:after="20"/>
              <w:ind w:left="20"/>
              <w:jc w:val="both"/>
            </w:pPr>
            <w:r>
              <w:rPr>
                <w:rFonts w:ascii="Times New Roman"/>
                <w:b w:val="false"/>
                <w:i w:val="false"/>
                <w:color w:val="000000"/>
                <w:sz w:val="20"/>
              </w:rPr>
              <w:t xml:space="preserve">
•Жұмыстың жаңа бағыттарын қолдану бойынша ұсыныстарын талдайды және басшылыққа енгізеді.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•Ұжымға жаңа басымдықтарды жеткізбейді немесе мерзімнен кеш жеткізеді;</w:t>
            </w:r>
          </w:p>
          <w:p>
            <w:pPr>
              <w:spacing w:after="20"/>
              <w:ind w:left="20"/>
              <w:jc w:val="both"/>
            </w:pPr>
            <w:r>
              <w:rPr>
                <w:rFonts w:ascii="Times New Roman"/>
                <w:b w:val="false"/>
                <w:i w:val="false"/>
                <w:color w:val="000000"/>
                <w:sz w:val="20"/>
              </w:rPr>
              <w:t>
•Өзгерістерді уақтылы елеу үшін шаралар қабылдамайды немесе тиімсіз шаралар қабылдайды;</w:t>
            </w:r>
          </w:p>
          <w:p>
            <w:pPr>
              <w:spacing w:after="20"/>
              <w:ind w:left="20"/>
              <w:jc w:val="both"/>
            </w:pPr>
            <w:r>
              <w:rPr>
                <w:rFonts w:ascii="Times New Roman"/>
                <w:b w:val="false"/>
                <w:i w:val="false"/>
                <w:color w:val="000000"/>
                <w:sz w:val="20"/>
              </w:rPr>
              <w:t>
•Бөлімшені тиімсіз басқарады және ішкі және сыртқы өзгерістер кезінде нәтижеге қол жеткізбейді;</w:t>
            </w:r>
          </w:p>
          <w:p>
            <w:pPr>
              <w:spacing w:after="20"/>
              <w:ind w:left="20"/>
              <w:jc w:val="both"/>
            </w:pPr>
            <w:r>
              <w:rPr>
                <w:rFonts w:ascii="Times New Roman"/>
                <w:b w:val="false"/>
                <w:i w:val="false"/>
                <w:color w:val="000000"/>
                <w:sz w:val="20"/>
              </w:rPr>
              <w:t xml:space="preserve">
•Жұмыстың жаңа бағыттарын қолдану бойынша ұсыныстарын талдамайды және басшылыққа енгізбейді.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E-2;</w:t>
            </w:r>
          </w:p>
          <w:p>
            <w:pPr>
              <w:spacing w:after="20"/>
              <w:ind w:left="20"/>
              <w:jc w:val="both"/>
            </w:pPr>
            <w:r>
              <w:rPr>
                <w:rFonts w:ascii="Times New Roman"/>
                <w:b w:val="false"/>
                <w:i w:val="false"/>
                <w:color w:val="000000"/>
                <w:sz w:val="20"/>
              </w:rPr>
              <w:t xml:space="preserve">
E-3 (Құрылымдық бөлімшенің басшысы); </w:t>
            </w:r>
          </w:p>
          <w:p>
            <w:pPr>
              <w:spacing w:after="20"/>
              <w:ind w:left="20"/>
              <w:jc w:val="both"/>
            </w:pPr>
            <w:r>
              <w:rPr>
                <w:rFonts w:ascii="Times New Roman"/>
                <w:b w:val="false"/>
                <w:i w:val="false"/>
                <w:color w:val="000000"/>
                <w:sz w:val="20"/>
              </w:rPr>
              <w:t>
E-R-2;</w:t>
            </w:r>
          </w:p>
          <w:p>
            <w:pPr>
              <w:spacing w:after="20"/>
              <w:ind w:left="20"/>
              <w:jc w:val="both"/>
            </w:pPr>
            <w:r>
              <w:rPr>
                <w:rFonts w:ascii="Times New Roman"/>
                <w:b w:val="false"/>
                <w:i w:val="false"/>
                <w:color w:val="000000"/>
                <w:sz w:val="20"/>
              </w:rPr>
              <w:t xml:space="preserve">
E-R-3; </w:t>
            </w:r>
          </w:p>
          <w:p>
            <w:pPr>
              <w:spacing w:after="20"/>
              <w:ind w:left="20"/>
              <w:jc w:val="both"/>
            </w:pPr>
            <w:r>
              <w:rPr>
                <w:rFonts w:ascii="Times New Roman"/>
                <w:b w:val="false"/>
                <w:i w:val="false"/>
                <w:color w:val="000000"/>
                <w:sz w:val="20"/>
              </w:rPr>
              <w:t xml:space="preserve">
E-G-1; </w:t>
            </w:r>
          </w:p>
          <w:p>
            <w:pPr>
              <w:spacing w:after="20"/>
              <w:ind w:left="20"/>
              <w:jc w:val="both"/>
            </w:pPr>
            <w:r>
              <w:rPr>
                <w:rFonts w:ascii="Times New Roman"/>
                <w:b w:val="false"/>
                <w:i w:val="false"/>
                <w:color w:val="000000"/>
                <w:sz w:val="20"/>
              </w:rPr>
              <w:t>
E-G-2 (Құрылымдық бөлімшенің басшысы).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•Жұмыстың жаңа бағыттарын пайдалану жөніндегі ұсыныстарды қарайды және басшылыққа енгізеді;</w:t>
            </w:r>
          </w:p>
          <w:p>
            <w:pPr>
              <w:spacing w:after="20"/>
              <w:ind w:left="20"/>
              <w:jc w:val="both"/>
            </w:pPr>
            <w:r>
              <w:rPr>
                <w:rFonts w:ascii="Times New Roman"/>
                <w:b w:val="false"/>
                <w:i w:val="false"/>
                <w:color w:val="000000"/>
                <w:sz w:val="20"/>
              </w:rPr>
              <w:t>
•Болып жатқан өзгерістерге талдау жасайды және жұмысты жақсарту бойынша уақтылы шаралар қабылдайды;</w:t>
            </w:r>
          </w:p>
          <w:p>
            <w:pPr>
              <w:spacing w:after="20"/>
              <w:ind w:left="20"/>
              <w:jc w:val="both"/>
            </w:pPr>
            <w:r>
              <w:rPr>
                <w:rFonts w:ascii="Times New Roman"/>
                <w:b w:val="false"/>
                <w:i w:val="false"/>
                <w:color w:val="000000"/>
                <w:sz w:val="20"/>
              </w:rPr>
              <w:t>
•Өзгерістерді дұрыс қабылдауды өзінің үлгі өнегесімен көрсетеді.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•Жұмыстың жаңа бағыттарын пайдалану жөніндегі ұсыныстарды қарамайды және басшылыққа енгізбейді;</w:t>
            </w:r>
          </w:p>
          <w:p>
            <w:pPr>
              <w:spacing w:after="20"/>
              <w:ind w:left="20"/>
              <w:jc w:val="both"/>
            </w:pPr>
            <w:r>
              <w:rPr>
                <w:rFonts w:ascii="Times New Roman"/>
                <w:b w:val="false"/>
                <w:i w:val="false"/>
                <w:color w:val="000000"/>
                <w:sz w:val="20"/>
              </w:rPr>
              <w:t>
•Болып жатқан өзгерістерге талдау жасамайды және жұмысты жақсарту бойынша шаралар қабылдамайды;</w:t>
            </w:r>
          </w:p>
          <w:p>
            <w:pPr>
              <w:spacing w:after="20"/>
              <w:ind w:left="20"/>
              <w:jc w:val="both"/>
            </w:pPr>
            <w:r>
              <w:rPr>
                <w:rFonts w:ascii="Times New Roman"/>
                <w:b w:val="false"/>
                <w:i w:val="false"/>
                <w:color w:val="000000"/>
                <w:sz w:val="20"/>
              </w:rPr>
              <w:t xml:space="preserve">
•Болып жатқан және күтілмеген өзгерістер кезінде өзін-өзі бақыламайды.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E-3; *</w:t>
            </w:r>
          </w:p>
          <w:p>
            <w:pPr>
              <w:spacing w:after="20"/>
              <w:ind w:left="20"/>
              <w:jc w:val="both"/>
            </w:pPr>
            <w:r>
              <w:rPr>
                <w:rFonts w:ascii="Times New Roman"/>
                <w:b w:val="false"/>
                <w:i w:val="false"/>
                <w:color w:val="000000"/>
                <w:sz w:val="20"/>
              </w:rPr>
              <w:t>
E-4;</w:t>
            </w:r>
          </w:p>
          <w:p>
            <w:pPr>
              <w:spacing w:after="20"/>
              <w:ind w:left="20"/>
              <w:jc w:val="both"/>
            </w:pPr>
            <w:r>
              <w:rPr>
                <w:rFonts w:ascii="Times New Roman"/>
                <w:b w:val="false"/>
                <w:i w:val="false"/>
                <w:color w:val="000000"/>
                <w:sz w:val="20"/>
              </w:rPr>
              <w:t xml:space="preserve">
E-5; </w:t>
            </w:r>
          </w:p>
          <w:p>
            <w:pPr>
              <w:spacing w:after="20"/>
              <w:ind w:left="20"/>
              <w:jc w:val="both"/>
            </w:pPr>
            <w:r>
              <w:rPr>
                <w:rFonts w:ascii="Times New Roman"/>
                <w:b w:val="false"/>
                <w:i w:val="false"/>
                <w:color w:val="000000"/>
                <w:sz w:val="20"/>
              </w:rPr>
              <w:t>
E-R-4;</w:t>
            </w:r>
          </w:p>
          <w:p>
            <w:pPr>
              <w:spacing w:after="20"/>
              <w:ind w:left="20"/>
              <w:jc w:val="both"/>
            </w:pPr>
            <w:r>
              <w:rPr>
                <w:rFonts w:ascii="Times New Roman"/>
                <w:b w:val="false"/>
                <w:i w:val="false"/>
                <w:color w:val="000000"/>
                <w:sz w:val="20"/>
              </w:rPr>
              <w:t xml:space="preserve">
E-R-5; </w:t>
            </w:r>
          </w:p>
          <w:p>
            <w:pPr>
              <w:spacing w:after="20"/>
              <w:ind w:left="20"/>
              <w:jc w:val="both"/>
            </w:pPr>
            <w:r>
              <w:rPr>
                <w:rFonts w:ascii="Times New Roman"/>
                <w:b w:val="false"/>
                <w:i w:val="false"/>
                <w:color w:val="000000"/>
                <w:sz w:val="20"/>
              </w:rPr>
              <w:t>
E-G-2; *</w:t>
            </w:r>
          </w:p>
          <w:p>
            <w:pPr>
              <w:spacing w:after="20"/>
              <w:ind w:left="20"/>
              <w:jc w:val="both"/>
            </w:pPr>
            <w:r>
              <w:rPr>
                <w:rFonts w:ascii="Times New Roman"/>
                <w:b w:val="false"/>
                <w:i w:val="false"/>
                <w:color w:val="000000"/>
                <w:sz w:val="20"/>
              </w:rPr>
              <w:t>
E-G-3;</w:t>
            </w:r>
          </w:p>
          <w:p>
            <w:pPr>
              <w:spacing w:after="20"/>
              <w:ind w:left="20"/>
              <w:jc w:val="both"/>
            </w:pPr>
            <w:r>
              <w:rPr>
                <w:rFonts w:ascii="Times New Roman"/>
                <w:b w:val="false"/>
                <w:i w:val="false"/>
                <w:color w:val="000000"/>
                <w:sz w:val="20"/>
              </w:rPr>
              <w:t>
E-G-4.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•Жұмысты жақсарту жөнінде ұсыныстар енгізеді;</w:t>
            </w:r>
          </w:p>
          <w:p>
            <w:pPr>
              <w:spacing w:after="20"/>
              <w:ind w:left="20"/>
              <w:jc w:val="both"/>
            </w:pPr>
            <w:r>
              <w:rPr>
                <w:rFonts w:ascii="Times New Roman"/>
                <w:b w:val="false"/>
                <w:i w:val="false"/>
                <w:color w:val="000000"/>
                <w:sz w:val="20"/>
              </w:rPr>
              <w:t xml:space="preserve">
•Оларды енгізудің жаңа бағыттары мен әдістерін үйренеді; </w:t>
            </w:r>
          </w:p>
          <w:p>
            <w:pPr>
              <w:spacing w:after="20"/>
              <w:ind w:left="20"/>
              <w:jc w:val="both"/>
            </w:pPr>
            <w:r>
              <w:rPr>
                <w:rFonts w:ascii="Times New Roman"/>
                <w:b w:val="false"/>
                <w:i w:val="false"/>
                <w:color w:val="000000"/>
                <w:sz w:val="20"/>
              </w:rPr>
              <w:t xml:space="preserve">
•Өзгеріс жағдайларында өзін -өзі бақылайды; </w:t>
            </w:r>
          </w:p>
          <w:p>
            <w:pPr>
              <w:spacing w:after="20"/>
              <w:ind w:left="20"/>
              <w:jc w:val="both"/>
            </w:pPr>
            <w:r>
              <w:rPr>
                <w:rFonts w:ascii="Times New Roman"/>
                <w:b w:val="false"/>
                <w:i w:val="false"/>
                <w:color w:val="000000"/>
                <w:sz w:val="20"/>
              </w:rPr>
              <w:t xml:space="preserve">
•Өзгеріс жағдайларында тез бейімделеді.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•Жұмыстың қолданыстағы рәсімдері мен әдістерін ұстанады;</w:t>
            </w:r>
          </w:p>
          <w:p>
            <w:pPr>
              <w:spacing w:after="20"/>
              <w:ind w:left="20"/>
              <w:jc w:val="both"/>
            </w:pPr>
            <w:r>
              <w:rPr>
                <w:rFonts w:ascii="Times New Roman"/>
                <w:b w:val="false"/>
                <w:i w:val="false"/>
                <w:color w:val="000000"/>
                <w:sz w:val="20"/>
              </w:rPr>
              <w:t>
•Жаңа бағыттар мен әдістерді зерттеп оларды енгізбейді;</w:t>
            </w:r>
          </w:p>
          <w:p>
            <w:pPr>
              <w:spacing w:after="20"/>
              <w:ind w:left="20"/>
              <w:jc w:val="both"/>
            </w:pPr>
            <w:r>
              <w:rPr>
                <w:rFonts w:ascii="Times New Roman"/>
                <w:b w:val="false"/>
                <w:i w:val="false"/>
                <w:color w:val="000000"/>
                <w:sz w:val="20"/>
              </w:rPr>
              <w:t>
•Өзгеріс жағдайларында өзін-өзі бақылай алмайды;</w:t>
            </w:r>
          </w:p>
          <w:p>
            <w:pPr>
              <w:spacing w:after="20"/>
              <w:ind w:left="20"/>
              <w:jc w:val="both"/>
            </w:pPr>
            <w:r>
              <w:rPr>
                <w:rFonts w:ascii="Times New Roman"/>
                <w:b w:val="false"/>
                <w:i w:val="false"/>
                <w:color w:val="000000"/>
                <w:sz w:val="20"/>
              </w:rPr>
              <w:t>
•Өзгеріс жағдайларында бейімделмейді немесе баяу бейімделеді.</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ӨЗДІГІНЕН ДАМУ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E-1;</w:t>
            </w:r>
          </w:p>
          <w:p>
            <w:pPr>
              <w:spacing w:after="20"/>
              <w:ind w:left="20"/>
              <w:jc w:val="both"/>
            </w:pPr>
            <w:r>
              <w:rPr>
                <w:rFonts w:ascii="Times New Roman"/>
                <w:b w:val="false"/>
                <w:i w:val="false"/>
                <w:color w:val="000000"/>
                <w:sz w:val="20"/>
              </w:rPr>
              <w:t>
E-R-1.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•Үлгілі қызметкерлерді жоғарылату туралы ұсыныстарды қарастырып, енгізеді.</w:t>
            </w:r>
          </w:p>
          <w:p>
            <w:pPr>
              <w:spacing w:after="20"/>
              <w:ind w:left="20"/>
              <w:jc w:val="both"/>
            </w:pPr>
            <w:r>
              <w:rPr>
                <w:rFonts w:ascii="Times New Roman"/>
                <w:b w:val="false"/>
                <w:i w:val="false"/>
                <w:color w:val="000000"/>
                <w:sz w:val="20"/>
              </w:rPr>
              <w:t>
•Қызметкерлерді дамыту бойынша жүйелі шараларды қабылдайды;</w:t>
            </w:r>
          </w:p>
          <w:p>
            <w:pPr>
              <w:spacing w:after="20"/>
              <w:ind w:left="20"/>
              <w:jc w:val="both"/>
            </w:pPr>
            <w:r>
              <w:rPr>
                <w:rFonts w:ascii="Times New Roman"/>
                <w:b w:val="false"/>
                <w:i w:val="false"/>
                <w:color w:val="000000"/>
                <w:sz w:val="20"/>
              </w:rPr>
              <w:t>
•Әріптестерімен жинақталған тәжірибесімен, білімімен бөліседі, сондай-ақ, олардың даму деңгейін анықтайды;</w:t>
            </w:r>
          </w:p>
          <w:p>
            <w:pPr>
              <w:spacing w:after="20"/>
              <w:ind w:left="20"/>
              <w:jc w:val="both"/>
            </w:pPr>
            <w:r>
              <w:rPr>
                <w:rFonts w:ascii="Times New Roman"/>
                <w:b w:val="false"/>
                <w:i w:val="false"/>
                <w:color w:val="000000"/>
                <w:sz w:val="20"/>
              </w:rPr>
              <w:t xml:space="preserve">
•Өздігінен дамуға ұмтылысын өзінің жеке үлгісінде көрсетеді;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•Үлгілі қызметкерлерді анықтамайды және оларды жоғарылату туралы ұсыныстарды қарастырмайды;</w:t>
            </w:r>
          </w:p>
          <w:p>
            <w:pPr>
              <w:spacing w:after="20"/>
              <w:ind w:left="20"/>
              <w:jc w:val="both"/>
            </w:pPr>
            <w:r>
              <w:rPr>
                <w:rFonts w:ascii="Times New Roman"/>
                <w:b w:val="false"/>
                <w:i w:val="false"/>
                <w:color w:val="000000"/>
                <w:sz w:val="20"/>
              </w:rPr>
              <w:t>
•Қызметкерлерді дамыту бойынша жүйелі шараларды қабылдамайды немесе жүйесіз шараларды қабылдайды;</w:t>
            </w:r>
          </w:p>
          <w:p>
            <w:pPr>
              <w:spacing w:after="20"/>
              <w:ind w:left="20"/>
              <w:jc w:val="both"/>
            </w:pPr>
            <w:r>
              <w:rPr>
                <w:rFonts w:ascii="Times New Roman"/>
                <w:b w:val="false"/>
                <w:i w:val="false"/>
                <w:color w:val="000000"/>
                <w:sz w:val="20"/>
              </w:rPr>
              <w:t>
•Әріптестерімен жинақталған тәжірибесімен, білімімен бөліспейді, сондай-ақ, олардың даму деңгейін анықтамайды;</w:t>
            </w:r>
          </w:p>
          <w:p>
            <w:pPr>
              <w:spacing w:after="20"/>
              <w:ind w:left="20"/>
              <w:jc w:val="both"/>
            </w:pPr>
            <w:r>
              <w:rPr>
                <w:rFonts w:ascii="Times New Roman"/>
                <w:b w:val="false"/>
                <w:i w:val="false"/>
                <w:color w:val="000000"/>
                <w:sz w:val="20"/>
              </w:rPr>
              <w:t xml:space="preserve">
•Өздігінен дамуға ұмтылысын өзінің жеке үлгісінде көрсетуге көңіл бөлмейді.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E-2;</w:t>
            </w:r>
          </w:p>
          <w:p>
            <w:pPr>
              <w:spacing w:after="20"/>
              <w:ind w:left="20"/>
              <w:jc w:val="both"/>
            </w:pPr>
            <w:r>
              <w:rPr>
                <w:rFonts w:ascii="Times New Roman"/>
                <w:b w:val="false"/>
                <w:i w:val="false"/>
                <w:color w:val="000000"/>
                <w:sz w:val="20"/>
              </w:rPr>
              <w:t xml:space="preserve">
E-3 (Құрылымдық бөлімшенің басшысы); </w:t>
            </w:r>
          </w:p>
          <w:p>
            <w:pPr>
              <w:spacing w:after="20"/>
              <w:ind w:left="20"/>
              <w:jc w:val="both"/>
            </w:pPr>
            <w:r>
              <w:rPr>
                <w:rFonts w:ascii="Times New Roman"/>
                <w:b w:val="false"/>
                <w:i w:val="false"/>
                <w:color w:val="000000"/>
                <w:sz w:val="20"/>
              </w:rPr>
              <w:t>
E-R-2;</w:t>
            </w:r>
          </w:p>
          <w:p>
            <w:pPr>
              <w:spacing w:after="20"/>
              <w:ind w:left="20"/>
              <w:jc w:val="both"/>
            </w:pPr>
            <w:r>
              <w:rPr>
                <w:rFonts w:ascii="Times New Roman"/>
                <w:b w:val="false"/>
                <w:i w:val="false"/>
                <w:color w:val="000000"/>
                <w:sz w:val="20"/>
              </w:rPr>
              <w:t xml:space="preserve">
E-R-3; </w:t>
            </w:r>
          </w:p>
          <w:p>
            <w:pPr>
              <w:spacing w:after="20"/>
              <w:ind w:left="20"/>
              <w:jc w:val="both"/>
            </w:pPr>
            <w:r>
              <w:rPr>
                <w:rFonts w:ascii="Times New Roman"/>
                <w:b w:val="false"/>
                <w:i w:val="false"/>
                <w:color w:val="000000"/>
                <w:sz w:val="20"/>
              </w:rPr>
              <w:t xml:space="preserve">
E-G-1; </w:t>
            </w:r>
          </w:p>
          <w:p>
            <w:pPr>
              <w:spacing w:after="20"/>
              <w:ind w:left="20"/>
              <w:jc w:val="both"/>
            </w:pPr>
            <w:r>
              <w:rPr>
                <w:rFonts w:ascii="Times New Roman"/>
                <w:b w:val="false"/>
                <w:i w:val="false"/>
                <w:color w:val="000000"/>
                <w:sz w:val="20"/>
              </w:rPr>
              <w:t>
E-G-2 (Құрылымдық бөлімшенің басшысы).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•Бағыныстылардың құзыреттер деңгейін жоғарылату бойынша іс-шаралар ұсынады; </w:t>
            </w:r>
          </w:p>
          <w:p>
            <w:pPr>
              <w:spacing w:after="20"/>
              <w:ind w:left="20"/>
              <w:jc w:val="both"/>
            </w:pPr>
            <w:r>
              <w:rPr>
                <w:rFonts w:ascii="Times New Roman"/>
                <w:b w:val="false"/>
                <w:i w:val="false"/>
                <w:color w:val="000000"/>
                <w:sz w:val="20"/>
              </w:rPr>
              <w:t xml:space="preserve">
•Мақсатқа жету үшін өзінің құзыреттерін дамытады және оларды бағыныстыларда дамыту үшін шаралар қабылдайды; </w:t>
            </w:r>
          </w:p>
          <w:p>
            <w:pPr>
              <w:spacing w:after="20"/>
              <w:ind w:left="20"/>
              <w:jc w:val="both"/>
            </w:pPr>
            <w:r>
              <w:rPr>
                <w:rFonts w:ascii="Times New Roman"/>
                <w:b w:val="false"/>
                <w:i w:val="false"/>
                <w:color w:val="000000"/>
                <w:sz w:val="20"/>
              </w:rPr>
              <w:t>
•Бағыныстылармен олардың құзыреттерін, оның ішінде дамуды қажет ететін құзыреттерді талқылайды.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•Бағыныстылардың құзыреттер деңгейінің жоғарылауына қызығушылық танытпайды; </w:t>
            </w:r>
          </w:p>
          <w:p>
            <w:pPr>
              <w:spacing w:after="20"/>
              <w:ind w:left="20"/>
              <w:jc w:val="both"/>
            </w:pPr>
            <w:r>
              <w:rPr>
                <w:rFonts w:ascii="Times New Roman"/>
                <w:b w:val="false"/>
                <w:i w:val="false"/>
                <w:color w:val="000000"/>
                <w:sz w:val="20"/>
              </w:rPr>
              <w:t xml:space="preserve">
•Мақсатқа жету үшін өзінің және бағыныстыларының құзыреттерін дамытпайды; </w:t>
            </w:r>
          </w:p>
          <w:p>
            <w:pPr>
              <w:spacing w:after="20"/>
              <w:ind w:left="20"/>
              <w:jc w:val="both"/>
            </w:pPr>
            <w:r>
              <w:rPr>
                <w:rFonts w:ascii="Times New Roman"/>
                <w:b w:val="false"/>
                <w:i w:val="false"/>
                <w:color w:val="000000"/>
                <w:sz w:val="20"/>
              </w:rPr>
              <w:t>
•Бағыныстылармен олардың құзыреттерін талқыламайды.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E-3; *</w:t>
            </w:r>
          </w:p>
          <w:p>
            <w:pPr>
              <w:spacing w:after="20"/>
              <w:ind w:left="20"/>
              <w:jc w:val="both"/>
            </w:pPr>
            <w:r>
              <w:rPr>
                <w:rFonts w:ascii="Times New Roman"/>
                <w:b w:val="false"/>
                <w:i w:val="false"/>
                <w:color w:val="000000"/>
                <w:sz w:val="20"/>
              </w:rPr>
              <w:t>
E-4;</w:t>
            </w:r>
          </w:p>
          <w:p>
            <w:pPr>
              <w:spacing w:after="20"/>
              <w:ind w:left="20"/>
              <w:jc w:val="both"/>
            </w:pPr>
            <w:r>
              <w:rPr>
                <w:rFonts w:ascii="Times New Roman"/>
                <w:b w:val="false"/>
                <w:i w:val="false"/>
                <w:color w:val="000000"/>
                <w:sz w:val="20"/>
              </w:rPr>
              <w:t xml:space="preserve">
E-5; </w:t>
            </w:r>
          </w:p>
          <w:p>
            <w:pPr>
              <w:spacing w:after="20"/>
              <w:ind w:left="20"/>
              <w:jc w:val="both"/>
            </w:pPr>
            <w:r>
              <w:rPr>
                <w:rFonts w:ascii="Times New Roman"/>
                <w:b w:val="false"/>
                <w:i w:val="false"/>
                <w:color w:val="000000"/>
                <w:sz w:val="20"/>
              </w:rPr>
              <w:t>
E-R-4;</w:t>
            </w:r>
          </w:p>
          <w:p>
            <w:pPr>
              <w:spacing w:after="20"/>
              <w:ind w:left="20"/>
              <w:jc w:val="both"/>
            </w:pPr>
            <w:r>
              <w:rPr>
                <w:rFonts w:ascii="Times New Roman"/>
                <w:b w:val="false"/>
                <w:i w:val="false"/>
                <w:color w:val="000000"/>
                <w:sz w:val="20"/>
              </w:rPr>
              <w:t xml:space="preserve">
E-R-5; </w:t>
            </w:r>
          </w:p>
          <w:p>
            <w:pPr>
              <w:spacing w:after="20"/>
              <w:ind w:left="20"/>
              <w:jc w:val="both"/>
            </w:pPr>
            <w:r>
              <w:rPr>
                <w:rFonts w:ascii="Times New Roman"/>
                <w:b w:val="false"/>
                <w:i w:val="false"/>
                <w:color w:val="000000"/>
                <w:sz w:val="20"/>
              </w:rPr>
              <w:t>
E-G-2; *</w:t>
            </w:r>
          </w:p>
          <w:p>
            <w:pPr>
              <w:spacing w:after="20"/>
              <w:ind w:left="20"/>
              <w:jc w:val="both"/>
            </w:pPr>
            <w:r>
              <w:rPr>
                <w:rFonts w:ascii="Times New Roman"/>
                <w:b w:val="false"/>
                <w:i w:val="false"/>
                <w:color w:val="000000"/>
                <w:sz w:val="20"/>
              </w:rPr>
              <w:t>
E-G-3;</w:t>
            </w:r>
          </w:p>
          <w:p>
            <w:pPr>
              <w:spacing w:after="20"/>
              <w:ind w:left="20"/>
              <w:jc w:val="both"/>
            </w:pPr>
            <w:r>
              <w:rPr>
                <w:rFonts w:ascii="Times New Roman"/>
                <w:b w:val="false"/>
                <w:i w:val="false"/>
                <w:color w:val="000000"/>
                <w:sz w:val="20"/>
              </w:rPr>
              <w:t>
E-G-4.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білімдер мен технологияларға қызығушылық танытады;</w:t>
            </w:r>
          </w:p>
          <w:p>
            <w:pPr>
              <w:spacing w:after="20"/>
              <w:ind w:left="20"/>
              <w:jc w:val="both"/>
            </w:pPr>
            <w:r>
              <w:rPr>
                <w:rFonts w:ascii="Times New Roman"/>
                <w:b w:val="false"/>
                <w:i w:val="false"/>
                <w:color w:val="000000"/>
                <w:sz w:val="20"/>
              </w:rPr>
              <w:t>
•Өзіндігінен дамуға ұмтылады, жаңа ақпараттар мен оны қолданудың әдістерін ізденеді;</w:t>
            </w:r>
          </w:p>
          <w:p>
            <w:pPr>
              <w:spacing w:after="20"/>
              <w:ind w:left="20"/>
              <w:jc w:val="both"/>
            </w:pPr>
            <w:r>
              <w:rPr>
                <w:rFonts w:ascii="Times New Roman"/>
                <w:b w:val="false"/>
                <w:i w:val="false"/>
                <w:color w:val="000000"/>
                <w:sz w:val="20"/>
              </w:rPr>
              <w:t>
•Тәжірибеде тиімділікті арттыратын жаңа дағдыларды қолданады.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білімдер мен технологияларға қызығушылық танытпайды;</w:t>
            </w:r>
          </w:p>
          <w:p>
            <w:pPr>
              <w:spacing w:after="20"/>
              <w:ind w:left="20"/>
              <w:jc w:val="both"/>
            </w:pPr>
            <w:r>
              <w:rPr>
                <w:rFonts w:ascii="Times New Roman"/>
                <w:b w:val="false"/>
                <w:i w:val="false"/>
                <w:color w:val="000000"/>
                <w:sz w:val="20"/>
              </w:rPr>
              <w:t>
•Өзіндігінен дамуға ұмтылмайды, жаңа ақпараттар мен оны қолдану әдістерімен қызықпайды;</w:t>
            </w:r>
          </w:p>
          <w:p>
            <w:pPr>
              <w:spacing w:after="20"/>
              <w:ind w:left="20"/>
              <w:jc w:val="both"/>
            </w:pPr>
            <w:r>
              <w:rPr>
                <w:rFonts w:ascii="Times New Roman"/>
                <w:b w:val="false"/>
                <w:i w:val="false"/>
                <w:color w:val="000000"/>
                <w:sz w:val="20"/>
              </w:rPr>
              <w:t>
•Өзінде бар дағдылармен шектеледі.</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АДАЛДЫҚ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E-1;</w:t>
            </w:r>
          </w:p>
          <w:p>
            <w:pPr>
              <w:spacing w:after="20"/>
              <w:ind w:left="20"/>
              <w:jc w:val="both"/>
            </w:pPr>
            <w:r>
              <w:rPr>
                <w:rFonts w:ascii="Times New Roman"/>
                <w:b w:val="false"/>
                <w:i w:val="false"/>
                <w:color w:val="000000"/>
                <w:sz w:val="20"/>
              </w:rPr>
              <w:t>
E-R-1.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•Жұмыскерлермен әдептілік нормалары мен стандарттарының сақталуын қамтамасыз етеді; </w:t>
            </w:r>
          </w:p>
          <w:p>
            <w:pPr>
              <w:spacing w:after="20"/>
              <w:ind w:left="20"/>
              <w:jc w:val="both"/>
            </w:pPr>
            <w:r>
              <w:rPr>
                <w:rFonts w:ascii="Times New Roman"/>
                <w:b w:val="false"/>
                <w:i w:val="false"/>
                <w:color w:val="000000"/>
                <w:sz w:val="20"/>
              </w:rPr>
              <w:t>
•Ұжымда мемлекеттік қызметтің әдептілік нормалары мен стандарттарына берілгендік деңгейін дамытады;</w:t>
            </w:r>
          </w:p>
          <w:p>
            <w:pPr>
              <w:spacing w:after="20"/>
              <w:ind w:left="20"/>
              <w:jc w:val="both"/>
            </w:pPr>
            <w:r>
              <w:rPr>
                <w:rFonts w:ascii="Times New Roman"/>
                <w:b w:val="false"/>
                <w:i w:val="false"/>
                <w:color w:val="000000"/>
                <w:sz w:val="20"/>
              </w:rPr>
              <w:t>
•Басқалардың жетістіктерін мойындайды, әріптестерінің намысы мен абыройына нұқсан келтіретін олардың жеке және кәсіби қасиеттерін талқылаудан тартынады;</w:t>
            </w:r>
          </w:p>
          <w:p>
            <w:pPr>
              <w:spacing w:after="20"/>
              <w:ind w:left="20"/>
              <w:jc w:val="both"/>
            </w:pPr>
            <w:r>
              <w:rPr>
                <w:rFonts w:ascii="Times New Roman"/>
                <w:b w:val="false"/>
                <w:i w:val="false"/>
                <w:color w:val="000000"/>
                <w:sz w:val="20"/>
              </w:rPr>
              <w:t>
•Әдептілік нормалардың бұзылғандығын елеп ескереді және анықтайды;</w:t>
            </w:r>
          </w:p>
          <w:p>
            <w:pPr>
              <w:spacing w:after="20"/>
              <w:ind w:left="20"/>
              <w:jc w:val="both"/>
            </w:pPr>
            <w:r>
              <w:rPr>
                <w:rFonts w:ascii="Times New Roman"/>
                <w:b w:val="false"/>
                <w:i w:val="false"/>
                <w:color w:val="000000"/>
                <w:sz w:val="20"/>
              </w:rPr>
              <w:t>
•Риясыздық, әділдік, адал ниеттілік, сондай-ақ, жеке тұлғаның намысы мен абыройына құрмет таныта отырып, бағыныстылары үшін әдепті мінез-құлықтың үлгісі болады.</w:t>
            </w:r>
          </w:p>
          <w:p>
            <w:pPr>
              <w:spacing w:after="20"/>
              <w:ind w:left="20"/>
              <w:jc w:val="both"/>
            </w:pPr>
            <w:r>
              <w:rPr>
                <w:rFonts w:ascii="Times New Roman"/>
                <w:b w:val="false"/>
                <w:i w:val="false"/>
                <w:color w:val="000000"/>
                <w:sz w:val="20"/>
              </w:rPr>
              <w:t>
•Өзінің бөлімше жұмысының тәжірибесінде ашықтық, шынайылық және әділдікке бағытталған әдеп нормалары мен құндылықтарды біріктіреді;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•Жұмыскерлермен әдептілік нормалары мен стандарттарының сақталуын қамтамасыз етпейді; </w:t>
            </w:r>
          </w:p>
          <w:p>
            <w:pPr>
              <w:spacing w:after="20"/>
              <w:ind w:left="20"/>
              <w:jc w:val="both"/>
            </w:pPr>
            <w:r>
              <w:rPr>
                <w:rFonts w:ascii="Times New Roman"/>
                <w:b w:val="false"/>
                <w:i w:val="false"/>
                <w:color w:val="000000"/>
                <w:sz w:val="20"/>
              </w:rPr>
              <w:t>
•Мемлекеттік қызмет жолын ұстаушылық әркімнің жеке ісі деп есептейді;</w:t>
            </w:r>
          </w:p>
          <w:p>
            <w:pPr>
              <w:spacing w:after="20"/>
              <w:ind w:left="20"/>
              <w:jc w:val="both"/>
            </w:pPr>
            <w:r>
              <w:rPr>
                <w:rFonts w:ascii="Times New Roman"/>
                <w:b w:val="false"/>
                <w:i w:val="false"/>
                <w:color w:val="000000"/>
                <w:sz w:val="20"/>
              </w:rPr>
              <w:t>
•Басқалардың жетістіктерін мойындамайды, әріптестерінің намысы мен абыройына нұқсан келтіретін олардың жеке және кәсіби қасиеттерін талқылауға жол береді;</w:t>
            </w:r>
          </w:p>
          <w:p>
            <w:pPr>
              <w:spacing w:after="20"/>
              <w:ind w:left="20"/>
              <w:jc w:val="both"/>
            </w:pPr>
            <w:r>
              <w:rPr>
                <w:rFonts w:ascii="Times New Roman"/>
                <w:b w:val="false"/>
                <w:i w:val="false"/>
                <w:color w:val="000000"/>
                <w:sz w:val="20"/>
              </w:rPr>
              <w:t>
•Әдептілік нормалардың бұзылғандығын елеп ескермейді;</w:t>
            </w:r>
          </w:p>
          <w:p>
            <w:pPr>
              <w:spacing w:after="20"/>
              <w:ind w:left="20"/>
              <w:jc w:val="both"/>
            </w:pPr>
            <w:r>
              <w:rPr>
                <w:rFonts w:ascii="Times New Roman"/>
                <w:b w:val="false"/>
                <w:i w:val="false"/>
                <w:color w:val="000000"/>
                <w:sz w:val="20"/>
              </w:rPr>
              <w:t xml:space="preserve">
•Риясыздық, әділдік, адал ниеттілік, сондай-ақ, жеке тұлғаның намысы мен абыройына құрмет танытпайды; </w:t>
            </w:r>
          </w:p>
          <w:p>
            <w:pPr>
              <w:spacing w:after="20"/>
              <w:ind w:left="20"/>
              <w:jc w:val="both"/>
            </w:pPr>
            <w:r>
              <w:rPr>
                <w:rFonts w:ascii="Times New Roman"/>
                <w:b w:val="false"/>
                <w:i w:val="false"/>
                <w:color w:val="000000"/>
                <w:sz w:val="20"/>
              </w:rPr>
              <w:t>
•Өзінің бөлімше жұмысының тәжірибесінде ашықтық, шынайылық және әділдікке бағытталған әдеп нормалары мен құндылықтарды біріктірмейді;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E-2;</w:t>
            </w:r>
          </w:p>
          <w:p>
            <w:pPr>
              <w:spacing w:after="20"/>
              <w:ind w:left="20"/>
              <w:jc w:val="both"/>
            </w:pPr>
            <w:r>
              <w:rPr>
                <w:rFonts w:ascii="Times New Roman"/>
                <w:b w:val="false"/>
                <w:i w:val="false"/>
                <w:color w:val="000000"/>
                <w:sz w:val="20"/>
              </w:rPr>
              <w:t xml:space="preserve">
E-3 (Құрылымдық бөлімшенің басшысы); </w:t>
            </w:r>
          </w:p>
          <w:p>
            <w:pPr>
              <w:spacing w:after="20"/>
              <w:ind w:left="20"/>
              <w:jc w:val="both"/>
            </w:pPr>
            <w:r>
              <w:rPr>
                <w:rFonts w:ascii="Times New Roman"/>
                <w:b w:val="false"/>
                <w:i w:val="false"/>
                <w:color w:val="000000"/>
                <w:sz w:val="20"/>
              </w:rPr>
              <w:t>
E-R-2;</w:t>
            </w:r>
          </w:p>
          <w:p>
            <w:pPr>
              <w:spacing w:after="20"/>
              <w:ind w:left="20"/>
              <w:jc w:val="both"/>
            </w:pPr>
            <w:r>
              <w:rPr>
                <w:rFonts w:ascii="Times New Roman"/>
                <w:b w:val="false"/>
                <w:i w:val="false"/>
                <w:color w:val="000000"/>
                <w:sz w:val="20"/>
              </w:rPr>
              <w:t xml:space="preserve">
E-R-3; </w:t>
            </w:r>
          </w:p>
          <w:p>
            <w:pPr>
              <w:spacing w:after="20"/>
              <w:ind w:left="20"/>
              <w:jc w:val="both"/>
            </w:pPr>
            <w:r>
              <w:rPr>
                <w:rFonts w:ascii="Times New Roman"/>
                <w:b w:val="false"/>
                <w:i w:val="false"/>
                <w:color w:val="000000"/>
                <w:sz w:val="20"/>
              </w:rPr>
              <w:t xml:space="preserve">
E-G-1; </w:t>
            </w:r>
          </w:p>
          <w:p>
            <w:pPr>
              <w:spacing w:after="20"/>
              <w:ind w:left="20"/>
              <w:jc w:val="both"/>
            </w:pPr>
            <w:r>
              <w:rPr>
                <w:rFonts w:ascii="Times New Roman"/>
                <w:b w:val="false"/>
                <w:i w:val="false"/>
                <w:color w:val="000000"/>
                <w:sz w:val="20"/>
              </w:rPr>
              <w:t>
E-G-2 (Құрылымдық бөлімшенің басшысы).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•Белгіленген стандарттар мен нормалардың, шектеулер мен тыйымдардың сақталуын бақылайды;</w:t>
            </w:r>
          </w:p>
          <w:p>
            <w:pPr>
              <w:spacing w:after="20"/>
              <w:ind w:left="20"/>
              <w:jc w:val="both"/>
            </w:pPr>
            <w:r>
              <w:rPr>
                <w:rFonts w:ascii="Times New Roman"/>
                <w:b w:val="false"/>
                <w:i w:val="false"/>
                <w:color w:val="000000"/>
                <w:sz w:val="20"/>
              </w:rPr>
              <w:t>
•Ұжымның мүддесін өз мүддесінен жоғары қояды;</w:t>
            </w:r>
          </w:p>
          <w:p>
            <w:pPr>
              <w:spacing w:after="20"/>
              <w:ind w:left="20"/>
              <w:jc w:val="both"/>
            </w:pPr>
            <w:r>
              <w:rPr>
                <w:rFonts w:ascii="Times New Roman"/>
                <w:b w:val="false"/>
                <w:i w:val="false"/>
                <w:color w:val="000000"/>
                <w:sz w:val="20"/>
              </w:rPr>
              <w:t xml:space="preserve">
•Жұмыста табандылық танытады; </w:t>
            </w:r>
          </w:p>
          <w:p>
            <w:pPr>
              <w:spacing w:after="20"/>
              <w:ind w:left="20"/>
              <w:jc w:val="both"/>
            </w:pPr>
            <w:r>
              <w:rPr>
                <w:rFonts w:ascii="Times New Roman"/>
                <w:b w:val="false"/>
                <w:i w:val="false"/>
                <w:color w:val="000000"/>
                <w:sz w:val="20"/>
              </w:rPr>
              <w:t>
•Ұжымдағы сыйластық пен сенім ахуалын қалыптастырады;</w:t>
            </w:r>
          </w:p>
          <w:p>
            <w:pPr>
              <w:spacing w:after="20"/>
              <w:ind w:left="20"/>
              <w:jc w:val="both"/>
            </w:pPr>
            <w:r>
              <w:rPr>
                <w:rFonts w:ascii="Times New Roman"/>
                <w:b w:val="false"/>
                <w:i w:val="false"/>
                <w:color w:val="000000"/>
                <w:sz w:val="20"/>
              </w:rPr>
              <w:t>
•Бағыныстылардың іс-әрекетінде шынайылық және әділеттілік принциптерін сақтауды қамтамасыз етеді;</w:t>
            </w:r>
          </w:p>
          <w:p>
            <w:pPr>
              <w:spacing w:after="20"/>
              <w:ind w:left="20"/>
              <w:jc w:val="both"/>
            </w:pPr>
            <w:r>
              <w:rPr>
                <w:rFonts w:ascii="Times New Roman"/>
                <w:b w:val="false"/>
                <w:i w:val="false"/>
                <w:color w:val="000000"/>
                <w:sz w:val="20"/>
              </w:rPr>
              <w:t>
•Риясыздық, әділдік, адал ниеттілік, сондай-ақ, жеке тұлғаның намысы мен абыройына құрмет таныта отырып, бағыныстылары үшін әдепті мінез-құлықтың үлгісі болады.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•Ұжымда белгіленген стандарттар мен нормалардың, шектеулер мен тыйымдардың орын алуына жол береді;</w:t>
            </w:r>
          </w:p>
          <w:p>
            <w:pPr>
              <w:spacing w:after="20"/>
              <w:ind w:left="20"/>
              <w:jc w:val="both"/>
            </w:pPr>
            <w:r>
              <w:rPr>
                <w:rFonts w:ascii="Times New Roman"/>
                <w:b w:val="false"/>
                <w:i w:val="false"/>
                <w:color w:val="000000"/>
                <w:sz w:val="20"/>
              </w:rPr>
              <w:t>
•Өз мүддесін ұжым мүддесінен жоғары қояды;</w:t>
            </w:r>
          </w:p>
          <w:p>
            <w:pPr>
              <w:spacing w:after="20"/>
              <w:ind w:left="20"/>
              <w:jc w:val="both"/>
            </w:pPr>
            <w:r>
              <w:rPr>
                <w:rFonts w:ascii="Times New Roman"/>
                <w:b w:val="false"/>
                <w:i w:val="false"/>
                <w:color w:val="000000"/>
                <w:sz w:val="20"/>
              </w:rPr>
              <w:t xml:space="preserve">
•Жұмыста табандылық танытпайды; </w:t>
            </w:r>
          </w:p>
          <w:p>
            <w:pPr>
              <w:spacing w:after="20"/>
              <w:ind w:left="20"/>
              <w:jc w:val="both"/>
            </w:pPr>
            <w:r>
              <w:rPr>
                <w:rFonts w:ascii="Times New Roman"/>
                <w:b w:val="false"/>
                <w:i w:val="false"/>
                <w:color w:val="000000"/>
                <w:sz w:val="20"/>
              </w:rPr>
              <w:t>
•Ұжымдағы сыйластық пен сенім ахуалын қалыптастырмайды;</w:t>
            </w:r>
          </w:p>
          <w:p>
            <w:pPr>
              <w:spacing w:after="20"/>
              <w:ind w:left="20"/>
              <w:jc w:val="both"/>
            </w:pPr>
            <w:r>
              <w:rPr>
                <w:rFonts w:ascii="Times New Roman"/>
                <w:b w:val="false"/>
                <w:i w:val="false"/>
                <w:color w:val="000000"/>
                <w:sz w:val="20"/>
              </w:rPr>
              <w:t>
•Бағыныстылардың іс-әрекетінде шынайылық және әділеттілік принциптерін сақтауды қамтамасыз етпейді;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E-3; *</w:t>
            </w:r>
          </w:p>
          <w:p>
            <w:pPr>
              <w:spacing w:after="20"/>
              <w:ind w:left="20"/>
              <w:jc w:val="both"/>
            </w:pPr>
            <w:r>
              <w:rPr>
                <w:rFonts w:ascii="Times New Roman"/>
                <w:b w:val="false"/>
                <w:i w:val="false"/>
                <w:color w:val="000000"/>
                <w:sz w:val="20"/>
              </w:rPr>
              <w:t>
E-4;</w:t>
            </w:r>
          </w:p>
          <w:p>
            <w:pPr>
              <w:spacing w:after="20"/>
              <w:ind w:left="20"/>
              <w:jc w:val="both"/>
            </w:pPr>
            <w:r>
              <w:rPr>
                <w:rFonts w:ascii="Times New Roman"/>
                <w:b w:val="false"/>
                <w:i w:val="false"/>
                <w:color w:val="000000"/>
                <w:sz w:val="20"/>
              </w:rPr>
              <w:t xml:space="preserve">
E-5; </w:t>
            </w:r>
          </w:p>
          <w:p>
            <w:pPr>
              <w:spacing w:after="20"/>
              <w:ind w:left="20"/>
              <w:jc w:val="both"/>
            </w:pPr>
            <w:r>
              <w:rPr>
                <w:rFonts w:ascii="Times New Roman"/>
                <w:b w:val="false"/>
                <w:i w:val="false"/>
                <w:color w:val="000000"/>
                <w:sz w:val="20"/>
              </w:rPr>
              <w:t>
E-R-4;</w:t>
            </w:r>
          </w:p>
          <w:p>
            <w:pPr>
              <w:spacing w:after="20"/>
              <w:ind w:left="20"/>
              <w:jc w:val="both"/>
            </w:pPr>
            <w:r>
              <w:rPr>
                <w:rFonts w:ascii="Times New Roman"/>
                <w:b w:val="false"/>
                <w:i w:val="false"/>
                <w:color w:val="000000"/>
                <w:sz w:val="20"/>
              </w:rPr>
              <w:t xml:space="preserve">
E-R-5; </w:t>
            </w:r>
          </w:p>
          <w:p>
            <w:pPr>
              <w:spacing w:after="20"/>
              <w:ind w:left="20"/>
              <w:jc w:val="both"/>
            </w:pPr>
            <w:r>
              <w:rPr>
                <w:rFonts w:ascii="Times New Roman"/>
                <w:b w:val="false"/>
                <w:i w:val="false"/>
                <w:color w:val="000000"/>
                <w:sz w:val="20"/>
              </w:rPr>
              <w:t>
E-G-2; *</w:t>
            </w:r>
          </w:p>
          <w:p>
            <w:pPr>
              <w:spacing w:after="20"/>
              <w:ind w:left="20"/>
              <w:jc w:val="both"/>
            </w:pPr>
            <w:r>
              <w:rPr>
                <w:rFonts w:ascii="Times New Roman"/>
                <w:b w:val="false"/>
                <w:i w:val="false"/>
                <w:color w:val="000000"/>
                <w:sz w:val="20"/>
              </w:rPr>
              <w:t>
E-G-3;</w:t>
            </w:r>
          </w:p>
          <w:p>
            <w:pPr>
              <w:spacing w:after="20"/>
              <w:ind w:left="20"/>
              <w:jc w:val="both"/>
            </w:pPr>
            <w:r>
              <w:rPr>
                <w:rFonts w:ascii="Times New Roman"/>
                <w:b w:val="false"/>
                <w:i w:val="false"/>
                <w:color w:val="000000"/>
                <w:sz w:val="20"/>
              </w:rPr>
              <w:t>
E-G-4.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•Белгіленген әдептілік нормалары мен стандарттарына сүйенеді;</w:t>
            </w:r>
          </w:p>
          <w:p>
            <w:pPr>
              <w:spacing w:after="20"/>
              <w:ind w:left="20"/>
              <w:jc w:val="both"/>
            </w:pPr>
            <w:r>
              <w:rPr>
                <w:rFonts w:ascii="Times New Roman"/>
                <w:b w:val="false"/>
                <w:i w:val="false"/>
                <w:color w:val="000000"/>
                <w:sz w:val="20"/>
              </w:rPr>
              <w:t xml:space="preserve">
•Өзінің жұмысын адал орындайды; </w:t>
            </w:r>
          </w:p>
          <w:p>
            <w:pPr>
              <w:spacing w:after="20"/>
              <w:ind w:left="20"/>
              <w:jc w:val="both"/>
            </w:pPr>
            <w:r>
              <w:rPr>
                <w:rFonts w:ascii="Times New Roman"/>
                <w:b w:val="false"/>
                <w:i w:val="false"/>
                <w:color w:val="000000"/>
                <w:sz w:val="20"/>
              </w:rPr>
              <w:t xml:space="preserve">
•Өзін адал, қарапайым, әділ ұстайды, басқаларға сыпайылық және биязылық танытады.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•Белгіленген әдептілік нормалары мен стандарттарына сай келмейтін мінез-құлықтар танытады; </w:t>
            </w:r>
          </w:p>
          <w:p>
            <w:pPr>
              <w:spacing w:after="20"/>
              <w:ind w:left="20"/>
              <w:jc w:val="both"/>
            </w:pPr>
            <w:r>
              <w:rPr>
                <w:rFonts w:ascii="Times New Roman"/>
                <w:b w:val="false"/>
                <w:i w:val="false"/>
                <w:color w:val="000000"/>
                <w:sz w:val="20"/>
              </w:rPr>
              <w:t xml:space="preserve">
•Өзінің жұмысын орындау барысында немқұрайлылық білдіреді; </w:t>
            </w:r>
          </w:p>
          <w:p>
            <w:pPr>
              <w:spacing w:after="20"/>
              <w:ind w:left="20"/>
              <w:jc w:val="both"/>
            </w:pPr>
            <w:r>
              <w:rPr>
                <w:rFonts w:ascii="Times New Roman"/>
                <w:b w:val="false"/>
                <w:i w:val="false"/>
                <w:color w:val="000000"/>
                <w:sz w:val="20"/>
              </w:rPr>
              <w:t>
•Өзін адалсыз, шамданған және басқаларға дөрекілік және менсізбеушілік қасиеттерін танытады;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СТРЕССКЕ ОРНЫҚТЫЛЫҚ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E-1;</w:t>
            </w:r>
          </w:p>
          <w:p>
            <w:pPr>
              <w:spacing w:after="20"/>
              <w:ind w:left="20"/>
              <w:jc w:val="both"/>
            </w:pPr>
            <w:r>
              <w:rPr>
                <w:rFonts w:ascii="Times New Roman"/>
                <w:b w:val="false"/>
                <w:i w:val="false"/>
                <w:color w:val="000000"/>
                <w:sz w:val="20"/>
              </w:rPr>
              <w:t>
E-R-1.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•Сынға сабырлықпен қарайды және негізді болған жағдайда, кемшіліктерді жою жөнінде шаралар қабылдайды.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•Сынға сабырсыз қарайды және негізді болған жағдайда, кемшіліктерді жою жөнінде шаралар қабылдамайды.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E-2;</w:t>
            </w:r>
          </w:p>
          <w:p>
            <w:pPr>
              <w:spacing w:after="20"/>
              <w:ind w:left="20"/>
              <w:jc w:val="both"/>
            </w:pPr>
            <w:r>
              <w:rPr>
                <w:rFonts w:ascii="Times New Roman"/>
                <w:b w:val="false"/>
                <w:i w:val="false"/>
                <w:color w:val="000000"/>
                <w:sz w:val="20"/>
              </w:rPr>
              <w:t xml:space="preserve">
E-3 (Құрылымдық бөлімшенің басшысы); </w:t>
            </w:r>
          </w:p>
          <w:p>
            <w:pPr>
              <w:spacing w:after="20"/>
              <w:ind w:left="20"/>
              <w:jc w:val="both"/>
            </w:pPr>
            <w:r>
              <w:rPr>
                <w:rFonts w:ascii="Times New Roman"/>
                <w:b w:val="false"/>
                <w:i w:val="false"/>
                <w:color w:val="000000"/>
                <w:sz w:val="20"/>
              </w:rPr>
              <w:t>
E-R-2;</w:t>
            </w:r>
          </w:p>
          <w:p>
            <w:pPr>
              <w:spacing w:after="20"/>
              <w:ind w:left="20"/>
              <w:jc w:val="both"/>
            </w:pPr>
            <w:r>
              <w:rPr>
                <w:rFonts w:ascii="Times New Roman"/>
                <w:b w:val="false"/>
                <w:i w:val="false"/>
                <w:color w:val="000000"/>
                <w:sz w:val="20"/>
              </w:rPr>
              <w:t xml:space="preserve">
E-R-3; </w:t>
            </w:r>
          </w:p>
          <w:p>
            <w:pPr>
              <w:spacing w:after="20"/>
              <w:ind w:left="20"/>
              <w:jc w:val="both"/>
            </w:pPr>
            <w:r>
              <w:rPr>
                <w:rFonts w:ascii="Times New Roman"/>
                <w:b w:val="false"/>
                <w:i w:val="false"/>
                <w:color w:val="000000"/>
                <w:sz w:val="20"/>
              </w:rPr>
              <w:t xml:space="preserve">
E-G-1; </w:t>
            </w:r>
          </w:p>
          <w:p>
            <w:pPr>
              <w:spacing w:after="20"/>
              <w:ind w:left="20"/>
              <w:jc w:val="both"/>
            </w:pPr>
            <w:r>
              <w:rPr>
                <w:rFonts w:ascii="Times New Roman"/>
                <w:b w:val="false"/>
                <w:i w:val="false"/>
                <w:color w:val="000000"/>
                <w:sz w:val="20"/>
              </w:rPr>
              <w:t>
E-G-2 (Құрылымдық бөлімшенің басшысы).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•Сынға сабырлықпен қарайды және негізді болған жағдайда, кемшіліктерді жою жөнінде шаралар қабылдайды.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•Сынға сабырсыз қарайды және негізді болған жағдайда, кемшіліктерді жою жөнінде шаралар қабылдамайды.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E-3; *</w:t>
            </w:r>
          </w:p>
          <w:p>
            <w:pPr>
              <w:spacing w:after="20"/>
              <w:ind w:left="20"/>
              <w:jc w:val="both"/>
            </w:pPr>
            <w:r>
              <w:rPr>
                <w:rFonts w:ascii="Times New Roman"/>
                <w:b w:val="false"/>
                <w:i w:val="false"/>
                <w:color w:val="000000"/>
                <w:sz w:val="20"/>
              </w:rPr>
              <w:t>
E-4;</w:t>
            </w:r>
          </w:p>
          <w:p>
            <w:pPr>
              <w:spacing w:after="20"/>
              <w:ind w:left="20"/>
              <w:jc w:val="both"/>
            </w:pPr>
            <w:r>
              <w:rPr>
                <w:rFonts w:ascii="Times New Roman"/>
                <w:b w:val="false"/>
                <w:i w:val="false"/>
                <w:color w:val="000000"/>
                <w:sz w:val="20"/>
              </w:rPr>
              <w:t xml:space="preserve">
E-5; </w:t>
            </w:r>
          </w:p>
          <w:p>
            <w:pPr>
              <w:spacing w:after="20"/>
              <w:ind w:left="20"/>
              <w:jc w:val="both"/>
            </w:pPr>
            <w:r>
              <w:rPr>
                <w:rFonts w:ascii="Times New Roman"/>
                <w:b w:val="false"/>
                <w:i w:val="false"/>
                <w:color w:val="000000"/>
                <w:sz w:val="20"/>
              </w:rPr>
              <w:t>
E-R-4;</w:t>
            </w:r>
          </w:p>
          <w:p>
            <w:pPr>
              <w:spacing w:after="20"/>
              <w:ind w:left="20"/>
              <w:jc w:val="both"/>
            </w:pPr>
            <w:r>
              <w:rPr>
                <w:rFonts w:ascii="Times New Roman"/>
                <w:b w:val="false"/>
                <w:i w:val="false"/>
                <w:color w:val="000000"/>
                <w:sz w:val="20"/>
              </w:rPr>
              <w:t xml:space="preserve">
E-R-5; </w:t>
            </w:r>
          </w:p>
          <w:p>
            <w:pPr>
              <w:spacing w:after="20"/>
              <w:ind w:left="20"/>
              <w:jc w:val="both"/>
            </w:pPr>
            <w:r>
              <w:rPr>
                <w:rFonts w:ascii="Times New Roman"/>
                <w:b w:val="false"/>
                <w:i w:val="false"/>
                <w:color w:val="000000"/>
                <w:sz w:val="20"/>
              </w:rPr>
              <w:t>
E-G-2; *</w:t>
            </w:r>
          </w:p>
          <w:p>
            <w:pPr>
              <w:spacing w:after="20"/>
              <w:ind w:left="20"/>
              <w:jc w:val="both"/>
            </w:pPr>
            <w:r>
              <w:rPr>
                <w:rFonts w:ascii="Times New Roman"/>
                <w:b w:val="false"/>
                <w:i w:val="false"/>
                <w:color w:val="000000"/>
                <w:sz w:val="20"/>
              </w:rPr>
              <w:t>
E-G-3;</w:t>
            </w:r>
          </w:p>
          <w:p>
            <w:pPr>
              <w:spacing w:after="20"/>
              <w:ind w:left="20"/>
              <w:jc w:val="both"/>
            </w:pPr>
            <w:r>
              <w:rPr>
                <w:rFonts w:ascii="Times New Roman"/>
                <w:b w:val="false"/>
                <w:i w:val="false"/>
                <w:color w:val="000000"/>
                <w:sz w:val="20"/>
              </w:rPr>
              <w:t>
E-G-4.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•Сынға сабырлықпен қарайды және негізді болған жағдайда, кемшіліктерді жою жөнінде шаралар қабылдайды.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•Сынға сабырсыз қарайды және негізді болған жағдайда, кемшіліктерді жою жөнінде шаралар қабылдамайды.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ЖАУАПКЕРШІЛІК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E-1;</w:t>
            </w:r>
          </w:p>
          <w:p>
            <w:pPr>
              <w:spacing w:after="20"/>
              <w:ind w:left="20"/>
              <w:jc w:val="both"/>
            </w:pPr>
            <w:r>
              <w:rPr>
                <w:rFonts w:ascii="Times New Roman"/>
                <w:b w:val="false"/>
                <w:i w:val="false"/>
                <w:color w:val="000000"/>
                <w:sz w:val="20"/>
              </w:rPr>
              <w:t>
E-R-1.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•Құрылымдық бөлімшенің қызметін ұйымдастыруды жеке жауапкершілігіне алады.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•Құрылымдық бөлімшенің қызметін ұйымдастыру жауапкершілігін басқа лауазымды тұлғаға артады.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E-2;</w:t>
            </w:r>
          </w:p>
          <w:p>
            <w:pPr>
              <w:spacing w:after="20"/>
              <w:ind w:left="20"/>
              <w:jc w:val="both"/>
            </w:pPr>
            <w:r>
              <w:rPr>
                <w:rFonts w:ascii="Times New Roman"/>
                <w:b w:val="false"/>
                <w:i w:val="false"/>
                <w:color w:val="000000"/>
                <w:sz w:val="20"/>
              </w:rPr>
              <w:t xml:space="preserve">
E-3 (Құрылымдық бөлімшенің басшысы); </w:t>
            </w:r>
          </w:p>
          <w:p>
            <w:pPr>
              <w:spacing w:after="20"/>
              <w:ind w:left="20"/>
              <w:jc w:val="both"/>
            </w:pPr>
            <w:r>
              <w:rPr>
                <w:rFonts w:ascii="Times New Roman"/>
                <w:b w:val="false"/>
                <w:i w:val="false"/>
                <w:color w:val="000000"/>
                <w:sz w:val="20"/>
              </w:rPr>
              <w:t>
E-R-2;</w:t>
            </w:r>
          </w:p>
          <w:p>
            <w:pPr>
              <w:spacing w:after="20"/>
              <w:ind w:left="20"/>
              <w:jc w:val="both"/>
            </w:pPr>
            <w:r>
              <w:rPr>
                <w:rFonts w:ascii="Times New Roman"/>
                <w:b w:val="false"/>
                <w:i w:val="false"/>
                <w:color w:val="000000"/>
                <w:sz w:val="20"/>
              </w:rPr>
              <w:t xml:space="preserve">
E-R-3; </w:t>
            </w:r>
          </w:p>
          <w:p>
            <w:pPr>
              <w:spacing w:after="20"/>
              <w:ind w:left="20"/>
              <w:jc w:val="both"/>
            </w:pPr>
            <w:r>
              <w:rPr>
                <w:rFonts w:ascii="Times New Roman"/>
                <w:b w:val="false"/>
                <w:i w:val="false"/>
                <w:color w:val="000000"/>
                <w:sz w:val="20"/>
              </w:rPr>
              <w:t xml:space="preserve">
E-G-1; </w:t>
            </w:r>
          </w:p>
          <w:p>
            <w:pPr>
              <w:spacing w:after="20"/>
              <w:ind w:left="20"/>
              <w:jc w:val="both"/>
            </w:pPr>
            <w:r>
              <w:rPr>
                <w:rFonts w:ascii="Times New Roman"/>
                <w:b w:val="false"/>
                <w:i w:val="false"/>
                <w:color w:val="000000"/>
                <w:sz w:val="20"/>
              </w:rPr>
              <w:t>
E-G-2 (Құрылымдық бөлімшенің басшысы).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•Құрылымдық бөлімше қызметін ұйымдастыруды жеке жауапкершілігіне алады.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•Құрылымдық бөлімшенің қызметін ұйымдастыру жауапкершілігін басқа лауазымды тұлғаға артады.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E-3; *</w:t>
            </w:r>
          </w:p>
          <w:p>
            <w:pPr>
              <w:spacing w:after="20"/>
              <w:ind w:left="20"/>
              <w:jc w:val="both"/>
            </w:pPr>
            <w:r>
              <w:rPr>
                <w:rFonts w:ascii="Times New Roman"/>
                <w:b w:val="false"/>
                <w:i w:val="false"/>
                <w:color w:val="000000"/>
                <w:sz w:val="20"/>
              </w:rPr>
              <w:t>
E-4;</w:t>
            </w:r>
          </w:p>
          <w:p>
            <w:pPr>
              <w:spacing w:after="20"/>
              <w:ind w:left="20"/>
              <w:jc w:val="both"/>
            </w:pPr>
            <w:r>
              <w:rPr>
                <w:rFonts w:ascii="Times New Roman"/>
                <w:b w:val="false"/>
                <w:i w:val="false"/>
                <w:color w:val="000000"/>
                <w:sz w:val="20"/>
              </w:rPr>
              <w:t xml:space="preserve">
E-5; </w:t>
            </w:r>
          </w:p>
          <w:p>
            <w:pPr>
              <w:spacing w:after="20"/>
              <w:ind w:left="20"/>
              <w:jc w:val="both"/>
            </w:pPr>
            <w:r>
              <w:rPr>
                <w:rFonts w:ascii="Times New Roman"/>
                <w:b w:val="false"/>
                <w:i w:val="false"/>
                <w:color w:val="000000"/>
                <w:sz w:val="20"/>
              </w:rPr>
              <w:t>
E-R-4;</w:t>
            </w:r>
          </w:p>
          <w:p>
            <w:pPr>
              <w:spacing w:after="20"/>
              <w:ind w:left="20"/>
              <w:jc w:val="both"/>
            </w:pPr>
            <w:r>
              <w:rPr>
                <w:rFonts w:ascii="Times New Roman"/>
                <w:b w:val="false"/>
                <w:i w:val="false"/>
                <w:color w:val="000000"/>
                <w:sz w:val="20"/>
              </w:rPr>
              <w:t xml:space="preserve">
E-R-5; </w:t>
            </w:r>
          </w:p>
          <w:p>
            <w:pPr>
              <w:spacing w:after="20"/>
              <w:ind w:left="20"/>
              <w:jc w:val="both"/>
            </w:pPr>
            <w:r>
              <w:rPr>
                <w:rFonts w:ascii="Times New Roman"/>
                <w:b w:val="false"/>
                <w:i w:val="false"/>
                <w:color w:val="000000"/>
                <w:sz w:val="20"/>
              </w:rPr>
              <w:t>
E-G-2; *</w:t>
            </w:r>
          </w:p>
          <w:p>
            <w:pPr>
              <w:spacing w:after="20"/>
              <w:ind w:left="20"/>
              <w:jc w:val="both"/>
            </w:pPr>
            <w:r>
              <w:rPr>
                <w:rFonts w:ascii="Times New Roman"/>
                <w:b w:val="false"/>
                <w:i w:val="false"/>
                <w:color w:val="000000"/>
                <w:sz w:val="20"/>
              </w:rPr>
              <w:t>
E-G-3;</w:t>
            </w:r>
          </w:p>
          <w:p>
            <w:pPr>
              <w:spacing w:after="20"/>
              <w:ind w:left="20"/>
              <w:jc w:val="both"/>
            </w:pPr>
            <w:r>
              <w:rPr>
                <w:rFonts w:ascii="Times New Roman"/>
                <w:b w:val="false"/>
                <w:i w:val="false"/>
                <w:color w:val="000000"/>
                <w:sz w:val="20"/>
              </w:rPr>
              <w:t>
E-G-4.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 ісі мен нәтижелері үшін жауаптылықта болады.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 ісі мен нәтижелері үшін жауаптылықты басқа тұлғаға артады.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БАСТАМАШЫЛДЫҚ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E-1;</w:t>
            </w:r>
          </w:p>
          <w:p>
            <w:pPr>
              <w:spacing w:after="20"/>
              <w:ind w:left="20"/>
              <w:jc w:val="both"/>
            </w:pPr>
            <w:r>
              <w:rPr>
                <w:rFonts w:ascii="Times New Roman"/>
                <w:b w:val="false"/>
                <w:i w:val="false"/>
                <w:color w:val="000000"/>
                <w:sz w:val="20"/>
              </w:rPr>
              <w:t>
E-R-1.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тиімділігін жоғарылатуға бағытталған инновациялық тәсілдер мен шешімдер енгізу жөніндегі ұсыныстарды түзеді және қарастырады.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тиімділігін жоғарылатуға бағытталған инновациялық тәсілдер мен шешімдер енгізу жөніндегі ұсыныстарды әзірлемейді және қарастырмайды.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E-2;</w:t>
            </w:r>
          </w:p>
          <w:p>
            <w:pPr>
              <w:spacing w:after="20"/>
              <w:ind w:left="20"/>
              <w:jc w:val="both"/>
            </w:pPr>
            <w:r>
              <w:rPr>
                <w:rFonts w:ascii="Times New Roman"/>
                <w:b w:val="false"/>
                <w:i w:val="false"/>
                <w:color w:val="000000"/>
                <w:sz w:val="20"/>
              </w:rPr>
              <w:t xml:space="preserve">
E-3 (Құрылымдық бөлімшенің басшысы); </w:t>
            </w:r>
          </w:p>
          <w:p>
            <w:pPr>
              <w:spacing w:after="20"/>
              <w:ind w:left="20"/>
              <w:jc w:val="both"/>
            </w:pPr>
            <w:r>
              <w:rPr>
                <w:rFonts w:ascii="Times New Roman"/>
                <w:b w:val="false"/>
                <w:i w:val="false"/>
                <w:color w:val="000000"/>
                <w:sz w:val="20"/>
              </w:rPr>
              <w:t>
E-R-2;</w:t>
            </w:r>
          </w:p>
          <w:p>
            <w:pPr>
              <w:spacing w:after="20"/>
              <w:ind w:left="20"/>
              <w:jc w:val="both"/>
            </w:pPr>
            <w:r>
              <w:rPr>
                <w:rFonts w:ascii="Times New Roman"/>
                <w:b w:val="false"/>
                <w:i w:val="false"/>
                <w:color w:val="000000"/>
                <w:sz w:val="20"/>
              </w:rPr>
              <w:t xml:space="preserve">
E-R-3; </w:t>
            </w:r>
          </w:p>
          <w:p>
            <w:pPr>
              <w:spacing w:after="20"/>
              <w:ind w:left="20"/>
              <w:jc w:val="both"/>
            </w:pPr>
            <w:r>
              <w:rPr>
                <w:rFonts w:ascii="Times New Roman"/>
                <w:b w:val="false"/>
                <w:i w:val="false"/>
                <w:color w:val="000000"/>
                <w:sz w:val="20"/>
              </w:rPr>
              <w:t xml:space="preserve">
E-G-1; </w:t>
            </w:r>
          </w:p>
          <w:p>
            <w:pPr>
              <w:spacing w:after="20"/>
              <w:ind w:left="20"/>
              <w:jc w:val="both"/>
            </w:pPr>
            <w:r>
              <w:rPr>
                <w:rFonts w:ascii="Times New Roman"/>
                <w:b w:val="false"/>
                <w:i w:val="false"/>
                <w:color w:val="000000"/>
                <w:sz w:val="20"/>
              </w:rPr>
              <w:t>
E-G-2 (Құрылымдық бөлімшенің басшысы).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тиімділігін жоғарылатуға бағытталған инновациялық тәсілдерін және шешімдерін ендіру бойынша ұсыныстарды талдайды және енгізеді.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тиімділігін жоғарылатуға бағытталған инновациялық тәсілдерін және шешімдерін ендіру бойынша ұсыныстарды талдамайды және енгізбейді.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E-3; *</w:t>
            </w:r>
          </w:p>
          <w:p>
            <w:pPr>
              <w:spacing w:after="20"/>
              <w:ind w:left="20"/>
              <w:jc w:val="both"/>
            </w:pPr>
            <w:r>
              <w:rPr>
                <w:rFonts w:ascii="Times New Roman"/>
                <w:b w:val="false"/>
                <w:i w:val="false"/>
                <w:color w:val="000000"/>
                <w:sz w:val="20"/>
              </w:rPr>
              <w:t>
E-4;</w:t>
            </w:r>
          </w:p>
          <w:p>
            <w:pPr>
              <w:spacing w:after="20"/>
              <w:ind w:left="20"/>
              <w:jc w:val="both"/>
            </w:pPr>
            <w:r>
              <w:rPr>
                <w:rFonts w:ascii="Times New Roman"/>
                <w:b w:val="false"/>
                <w:i w:val="false"/>
                <w:color w:val="000000"/>
                <w:sz w:val="20"/>
              </w:rPr>
              <w:t xml:space="preserve">
E-5; </w:t>
            </w:r>
          </w:p>
          <w:p>
            <w:pPr>
              <w:spacing w:after="20"/>
              <w:ind w:left="20"/>
              <w:jc w:val="both"/>
            </w:pPr>
            <w:r>
              <w:rPr>
                <w:rFonts w:ascii="Times New Roman"/>
                <w:b w:val="false"/>
                <w:i w:val="false"/>
                <w:color w:val="000000"/>
                <w:sz w:val="20"/>
              </w:rPr>
              <w:t>
E-R-4;</w:t>
            </w:r>
          </w:p>
          <w:p>
            <w:pPr>
              <w:spacing w:after="20"/>
              <w:ind w:left="20"/>
              <w:jc w:val="both"/>
            </w:pPr>
            <w:r>
              <w:rPr>
                <w:rFonts w:ascii="Times New Roman"/>
                <w:b w:val="false"/>
                <w:i w:val="false"/>
                <w:color w:val="000000"/>
                <w:sz w:val="20"/>
              </w:rPr>
              <w:t xml:space="preserve">
E-R-5; </w:t>
            </w:r>
          </w:p>
          <w:p>
            <w:pPr>
              <w:spacing w:after="20"/>
              <w:ind w:left="20"/>
              <w:jc w:val="both"/>
            </w:pPr>
            <w:r>
              <w:rPr>
                <w:rFonts w:ascii="Times New Roman"/>
                <w:b w:val="false"/>
                <w:i w:val="false"/>
                <w:color w:val="000000"/>
                <w:sz w:val="20"/>
              </w:rPr>
              <w:t>
E-G-2; *</w:t>
            </w:r>
          </w:p>
          <w:p>
            <w:pPr>
              <w:spacing w:after="20"/>
              <w:ind w:left="20"/>
              <w:jc w:val="both"/>
            </w:pPr>
            <w:r>
              <w:rPr>
                <w:rFonts w:ascii="Times New Roman"/>
                <w:b w:val="false"/>
                <w:i w:val="false"/>
                <w:color w:val="000000"/>
                <w:sz w:val="20"/>
              </w:rPr>
              <w:t>
E-G-3;</w:t>
            </w:r>
          </w:p>
          <w:p>
            <w:pPr>
              <w:spacing w:after="20"/>
              <w:ind w:left="20"/>
              <w:jc w:val="both"/>
            </w:pPr>
            <w:r>
              <w:rPr>
                <w:rFonts w:ascii="Times New Roman"/>
                <w:b w:val="false"/>
                <w:i w:val="false"/>
                <w:color w:val="000000"/>
                <w:sz w:val="20"/>
              </w:rPr>
              <w:t>
E-G-4.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•Ұсыныстар мен бастамаларын енгізеді және өзінің негізгі міндеттерінен басқа қосымша жұмыстарды орындайды.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•Ұсыныстар мен бастамаларын енгізбейді және өзінің негізгі міндеттерінен басқа қосымша жұмыстарды орындамайды.</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 корпусындағы аудандық</w:t>
            </w:r>
            <w:r>
              <w:br/>
            </w:r>
            <w:r>
              <w:rPr>
                <w:rFonts w:ascii="Times New Roman"/>
                <w:b w:val="false"/>
                <w:i w:val="false"/>
                <w:color w:val="000000"/>
                <w:sz w:val="20"/>
              </w:rPr>
              <w:t>бюджеттен қаржыландырылатын</w:t>
            </w:r>
            <w:r>
              <w:br/>
            </w:r>
            <w:r>
              <w:rPr>
                <w:rFonts w:ascii="Times New Roman"/>
                <w:b w:val="false"/>
                <w:i w:val="false"/>
                <w:color w:val="000000"/>
                <w:sz w:val="20"/>
              </w:rPr>
              <w:t>атқарушы органдардың</w:t>
            </w:r>
            <w:r>
              <w:br/>
            </w:r>
            <w:r>
              <w:rPr>
                <w:rFonts w:ascii="Times New Roman"/>
                <w:b w:val="false"/>
                <w:i w:val="false"/>
                <w:color w:val="000000"/>
                <w:sz w:val="20"/>
              </w:rPr>
              <w:t>мемлекеттік әкімшілік</w:t>
            </w:r>
            <w:r>
              <w:br/>
            </w:r>
            <w:r>
              <w:rPr>
                <w:rFonts w:ascii="Times New Roman"/>
                <w:b w:val="false"/>
                <w:i w:val="false"/>
                <w:color w:val="000000"/>
                <w:sz w:val="20"/>
              </w:rPr>
              <w:t>қызметшілері мен Созақ</w:t>
            </w:r>
            <w:r>
              <w:br/>
            </w:r>
            <w:r>
              <w:rPr>
                <w:rFonts w:ascii="Times New Roman"/>
                <w:b w:val="false"/>
                <w:i w:val="false"/>
                <w:color w:val="000000"/>
                <w:sz w:val="20"/>
              </w:rPr>
              <w:t>ауданы әкімі аппаратының</w:t>
            </w:r>
            <w:r>
              <w:br/>
            </w:r>
            <w:r>
              <w:rPr>
                <w:rFonts w:ascii="Times New Roman"/>
                <w:b w:val="false"/>
                <w:i w:val="false"/>
                <w:color w:val="000000"/>
                <w:sz w:val="20"/>
              </w:rPr>
              <w:t>мемлекеттік әкімшілік</w:t>
            </w:r>
            <w:r>
              <w:br/>
            </w:r>
            <w:r>
              <w:rPr>
                <w:rFonts w:ascii="Times New Roman"/>
                <w:b w:val="false"/>
                <w:i w:val="false"/>
                <w:color w:val="000000"/>
                <w:sz w:val="20"/>
              </w:rPr>
              <w:t>қызметшілерінің қызметін</w:t>
            </w:r>
            <w:r>
              <w:br/>
            </w:r>
            <w:r>
              <w:rPr>
                <w:rFonts w:ascii="Times New Roman"/>
                <w:b w:val="false"/>
                <w:i w:val="false"/>
                <w:color w:val="000000"/>
                <w:sz w:val="20"/>
              </w:rPr>
              <w:t>бағалаудың әдістемесіне</w:t>
            </w:r>
            <w:r>
              <w:br/>
            </w:r>
            <w:r>
              <w:rPr>
                <w:rFonts w:ascii="Times New Roman"/>
                <w:b w:val="false"/>
                <w:i w:val="false"/>
                <w:color w:val="000000"/>
                <w:sz w:val="20"/>
              </w:rPr>
              <w:t>5-қосымша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"БЕКІТЕМІН"</w:t>
            </w:r>
            <w:r>
              <w:br/>
            </w:r>
            <w:r>
              <w:rPr>
                <w:rFonts w:ascii="Times New Roman"/>
                <w:b w:val="false"/>
                <w:i w:val="false"/>
                <w:color w:val="000000"/>
                <w:sz w:val="20"/>
              </w:rPr>
              <w:t>Жоғары тұрған басшы</w:t>
            </w:r>
            <w:r>
              <w:br/>
            </w:r>
            <w:r>
              <w:rPr>
                <w:rFonts w:ascii="Times New Roman"/>
                <w:b w:val="false"/>
                <w:i w:val="false"/>
                <w:color w:val="000000"/>
                <w:sz w:val="20"/>
              </w:rPr>
              <w:t>__________________________</w:t>
            </w:r>
            <w:r>
              <w:br/>
            </w:r>
            <w:r>
              <w:rPr>
                <w:rFonts w:ascii="Times New Roman"/>
                <w:b w:val="false"/>
                <w:i w:val="false"/>
                <w:color w:val="000000"/>
                <w:sz w:val="20"/>
              </w:rPr>
              <w:t>(тегі, аты-жөнінің бірінші</w:t>
            </w:r>
            <w:r>
              <w:br/>
            </w:r>
            <w:r>
              <w:rPr>
                <w:rFonts w:ascii="Times New Roman"/>
                <w:b w:val="false"/>
                <w:i w:val="false"/>
                <w:color w:val="000000"/>
                <w:sz w:val="20"/>
              </w:rPr>
              <w:t>әріптері)</w:t>
            </w:r>
            <w:r>
              <w:br/>
            </w:r>
            <w:r>
              <w:rPr>
                <w:rFonts w:ascii="Times New Roman"/>
                <w:b w:val="false"/>
                <w:i w:val="false"/>
                <w:color w:val="000000"/>
                <w:sz w:val="20"/>
              </w:rPr>
              <w:t>күні ____________________</w:t>
            </w:r>
            <w:r>
              <w:br/>
            </w:r>
            <w:r>
              <w:rPr>
                <w:rFonts w:ascii="Times New Roman"/>
                <w:b w:val="false"/>
                <w:i w:val="false"/>
                <w:color w:val="000000"/>
                <w:sz w:val="20"/>
              </w:rPr>
              <w:t>қолы ___________________</w:t>
            </w:r>
          </w:p>
        </w:tc>
      </w:tr>
    </w:tbl>
    <w:p>
      <w:pPr>
        <w:spacing w:after="0"/>
        <w:ind w:left="0"/>
        <w:jc w:val="left"/>
      </w:pPr>
      <w:r>
        <w:rPr>
          <w:rFonts w:ascii="Times New Roman"/>
          <w:b/>
          <w:i w:val="false"/>
          <w:color w:val="000000"/>
        </w:rPr>
        <w:t xml:space="preserve"> Бағалау жөніндегі комиссия отырысының хаттамасы</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(мемлекеттік органның атауы)</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(бағалау мерзімі жыл)</w:t>
      </w:r>
    </w:p>
    <w:p>
      <w:pPr>
        <w:spacing w:after="0"/>
        <w:ind w:left="0"/>
        <w:jc w:val="both"/>
      </w:pPr>
      <w:r>
        <w:rPr>
          <w:rFonts w:ascii="Times New Roman"/>
          <w:b w:val="false"/>
          <w:i w:val="false"/>
          <w:color w:val="000000"/>
          <w:sz w:val="28"/>
        </w:rPr>
        <w:t>
      Бағалау нәтижелері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р/с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Қызметшілердің тегі, аты, әкесінің аты (болған жағдайда)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 нәтижелері туралы мәлімет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 нәтижелері комиссиямен түзетілуі (бар болған жағдайда)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Комиссияның ұсыныстары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Комиссия қорытындысы: ___________________________________________________</w:t>
      </w:r>
    </w:p>
    <w:p>
      <w:pPr>
        <w:spacing w:after="0"/>
        <w:ind w:left="0"/>
        <w:jc w:val="both"/>
      </w:pPr>
      <w:r>
        <w:rPr>
          <w:rFonts w:ascii="Times New Roman"/>
          <w:b w:val="false"/>
          <w:i w:val="false"/>
          <w:color w:val="000000"/>
          <w:sz w:val="28"/>
        </w:rPr>
        <w:t>Тексерілді:</w:t>
      </w:r>
    </w:p>
    <w:p>
      <w:pPr>
        <w:spacing w:after="0"/>
        <w:ind w:left="0"/>
        <w:jc w:val="both"/>
      </w:pPr>
      <w:r>
        <w:rPr>
          <w:rFonts w:ascii="Times New Roman"/>
          <w:b w:val="false"/>
          <w:i w:val="false"/>
          <w:color w:val="000000"/>
          <w:sz w:val="28"/>
        </w:rPr>
        <w:t xml:space="preserve">Комиссияның хатшысы: __________________________________ Күні: _____________ </w:t>
      </w:r>
    </w:p>
    <w:p>
      <w:pPr>
        <w:spacing w:after="0"/>
        <w:ind w:left="0"/>
        <w:jc w:val="both"/>
      </w:pPr>
      <w:r>
        <w:rPr>
          <w:rFonts w:ascii="Times New Roman"/>
          <w:b w:val="false"/>
          <w:i w:val="false"/>
          <w:color w:val="000000"/>
          <w:sz w:val="28"/>
        </w:rPr>
        <w:t>(тегі, аты-жөні, қолы)</w:t>
      </w:r>
    </w:p>
    <w:p>
      <w:pPr>
        <w:spacing w:after="0"/>
        <w:ind w:left="0"/>
        <w:jc w:val="both"/>
      </w:pPr>
      <w:r>
        <w:rPr>
          <w:rFonts w:ascii="Times New Roman"/>
          <w:b w:val="false"/>
          <w:i w:val="false"/>
          <w:color w:val="000000"/>
          <w:sz w:val="28"/>
        </w:rPr>
        <w:t xml:space="preserve">Комиссияның төрағасы: ___________________________________ Күні: ____________ </w:t>
      </w:r>
    </w:p>
    <w:p>
      <w:pPr>
        <w:spacing w:after="0"/>
        <w:ind w:left="0"/>
        <w:jc w:val="both"/>
      </w:pPr>
      <w:r>
        <w:rPr>
          <w:rFonts w:ascii="Times New Roman"/>
          <w:b w:val="false"/>
          <w:i w:val="false"/>
          <w:color w:val="000000"/>
          <w:sz w:val="28"/>
        </w:rPr>
        <w:t>(тегі, аты-жөні, қолы)</w:t>
      </w:r>
    </w:p>
    <w:p>
      <w:pPr>
        <w:spacing w:after="0"/>
        <w:ind w:left="0"/>
        <w:jc w:val="both"/>
      </w:pPr>
      <w:r>
        <w:rPr>
          <w:rFonts w:ascii="Times New Roman"/>
          <w:b w:val="false"/>
          <w:i w:val="false"/>
          <w:color w:val="000000"/>
          <w:sz w:val="28"/>
        </w:rPr>
        <w:t xml:space="preserve">Комиссияның мүшесі: ___________________________________ Күні: ______________ </w:t>
      </w:r>
    </w:p>
    <w:p>
      <w:pPr>
        <w:spacing w:after="0"/>
        <w:ind w:left="0"/>
        <w:jc w:val="both"/>
      </w:pPr>
      <w:r>
        <w:rPr>
          <w:rFonts w:ascii="Times New Roman"/>
          <w:b w:val="false"/>
          <w:i w:val="false"/>
          <w:color w:val="000000"/>
          <w:sz w:val="28"/>
        </w:rPr>
        <w:t>(тегі, аты-жөні, қолы)</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