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5d81a" w14:textId="f85d8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аудандық мәслихатының 2017 жылғы 26 желтоқсандағы № 18-201-VI "2018-2020 жылдарға арналған қала, кент, ауыл және ауылдық округтердің бюджеттері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Сарыағаш аудандық мәслихатының 2018 жылғы 30 қарашадағы № 31-303-VI шешiмi. Түркістан облысының Әдiлет департаментiнде 2018 жылғы 7 желтоқсанда № 4828 болып тiркелдi. Мерзімі өткендіктен қолданыс тоқтатылды</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109-1 бабының </w:t>
      </w:r>
      <w:r>
        <w:rPr>
          <w:rFonts w:ascii="Times New Roman"/>
          <w:b w:val="false"/>
          <w:i w:val="false"/>
          <w:color w:val="000000"/>
          <w:sz w:val="28"/>
        </w:rPr>
        <w:t>4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w:t>
      </w:r>
      <w:r>
        <w:rPr>
          <w:rFonts w:ascii="Times New Roman"/>
          <w:b w:val="false"/>
          <w:i w:val="false"/>
          <w:color w:val="000000"/>
          <w:sz w:val="28"/>
        </w:rPr>
        <w:t>2-7 тармағына</w:t>
      </w:r>
      <w:r>
        <w:rPr>
          <w:rFonts w:ascii="Times New Roman"/>
          <w:b w:val="false"/>
          <w:i w:val="false"/>
          <w:color w:val="000000"/>
          <w:sz w:val="28"/>
        </w:rPr>
        <w:t xml:space="preserve"> және Сарыағаш аудандық мәслихатының 2018 жылғы 26 қараша № 30-298-VI "Сарыағаш аудандық мәслихатының 2017 жылғы 14 желтоқсандағы 17-176-VI "2018-2020 жылдарға арналған аудандық бюджет туралы" шешіміне өзгерістер енгізу туралы" Нормативтік құқықтық актілерді мемлекеттік тіркеу тізілімінде № 4815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Сарыағаш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Сарыағаш аудандық мәслихатының 2017 жылғы 26 желтоқсандағы № 18-201-VI "2018-2020 жылдарға арналғанқала, кент, ауыл және ауылдық округтердің бюджеттері туралы" (Нормативтік құқықтық актілерді мемлекеттік тіркеу тізілімінде 4379 нөмірімен тіркелген, 2018 жылғы 19 қаңтарда "Сарыағаш" газетінде және 2018 жылғы 29 қаңтарда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тармақтар мынадай редакцияда жазылсын:</w:t>
      </w:r>
    </w:p>
    <w:bookmarkStart w:name="z4" w:id="2"/>
    <w:p>
      <w:pPr>
        <w:spacing w:after="0"/>
        <w:ind w:left="0"/>
        <w:jc w:val="both"/>
      </w:pPr>
      <w:r>
        <w:rPr>
          <w:rFonts w:ascii="Times New Roman"/>
          <w:b w:val="false"/>
          <w:i w:val="false"/>
          <w:color w:val="000000"/>
          <w:sz w:val="28"/>
        </w:rPr>
        <w:t>
      "1. Сарыағаш қаласының 2018-2020 жылдарға арналған бюджеті 1, 2 және 3-қосымшаларға сәйкес, оның ішінде 2018 жылға мынадай көлемде бекiтiлсiн:</w:t>
      </w:r>
    </w:p>
    <w:bookmarkEnd w:id="2"/>
    <w:p>
      <w:pPr>
        <w:spacing w:after="0"/>
        <w:ind w:left="0"/>
        <w:jc w:val="both"/>
      </w:pPr>
      <w:r>
        <w:rPr>
          <w:rFonts w:ascii="Times New Roman"/>
          <w:b w:val="false"/>
          <w:i w:val="false"/>
          <w:color w:val="000000"/>
          <w:sz w:val="28"/>
        </w:rPr>
        <w:t>
      1) кiрiстер – 1 834 663 мың теңге:</w:t>
      </w:r>
    </w:p>
    <w:p>
      <w:pPr>
        <w:spacing w:after="0"/>
        <w:ind w:left="0"/>
        <w:jc w:val="both"/>
      </w:pPr>
      <w:r>
        <w:rPr>
          <w:rFonts w:ascii="Times New Roman"/>
          <w:b w:val="false"/>
          <w:i w:val="false"/>
          <w:color w:val="000000"/>
          <w:sz w:val="28"/>
        </w:rPr>
        <w:t>
      салықтық түсiмдер – 207 948 мың теңге;</w:t>
      </w:r>
    </w:p>
    <w:p>
      <w:pPr>
        <w:spacing w:after="0"/>
        <w:ind w:left="0"/>
        <w:jc w:val="both"/>
      </w:pPr>
      <w:r>
        <w:rPr>
          <w:rFonts w:ascii="Times New Roman"/>
          <w:b w:val="false"/>
          <w:i w:val="false"/>
          <w:color w:val="000000"/>
          <w:sz w:val="28"/>
        </w:rPr>
        <w:t>
      салықтық емес түсiмдер – 441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1 626 274 мың теңге;</w:t>
      </w:r>
    </w:p>
    <w:p>
      <w:pPr>
        <w:spacing w:after="0"/>
        <w:ind w:left="0"/>
        <w:jc w:val="both"/>
      </w:pPr>
      <w:r>
        <w:rPr>
          <w:rFonts w:ascii="Times New Roman"/>
          <w:b w:val="false"/>
          <w:i w:val="false"/>
          <w:color w:val="000000"/>
          <w:sz w:val="28"/>
        </w:rPr>
        <w:t>
      2) шығындар – 1 834 663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5" w:id="3"/>
    <w:p>
      <w:pPr>
        <w:spacing w:after="0"/>
        <w:ind w:left="0"/>
        <w:jc w:val="both"/>
      </w:pPr>
      <w:r>
        <w:rPr>
          <w:rFonts w:ascii="Times New Roman"/>
          <w:b w:val="false"/>
          <w:i w:val="false"/>
          <w:color w:val="000000"/>
          <w:sz w:val="28"/>
        </w:rPr>
        <w:t>
      2. Көктерек кентінің 2018-2020 жылдарға арналған бюджеті 4, 5 және 6-қосымшаларға сәйкес, оның ішінде 2018 жылға мынадай көлемде бекiтiлсiн:</w:t>
      </w:r>
    </w:p>
    <w:bookmarkEnd w:id="3"/>
    <w:p>
      <w:pPr>
        <w:spacing w:after="0"/>
        <w:ind w:left="0"/>
        <w:jc w:val="both"/>
      </w:pPr>
      <w:r>
        <w:rPr>
          <w:rFonts w:ascii="Times New Roman"/>
          <w:b w:val="false"/>
          <w:i w:val="false"/>
          <w:color w:val="000000"/>
          <w:sz w:val="28"/>
        </w:rPr>
        <w:t>
      1) кiрiстер – 134 151 мың теңге:</w:t>
      </w:r>
    </w:p>
    <w:p>
      <w:pPr>
        <w:spacing w:after="0"/>
        <w:ind w:left="0"/>
        <w:jc w:val="both"/>
      </w:pPr>
      <w:r>
        <w:rPr>
          <w:rFonts w:ascii="Times New Roman"/>
          <w:b w:val="false"/>
          <w:i w:val="false"/>
          <w:color w:val="000000"/>
          <w:sz w:val="28"/>
        </w:rPr>
        <w:t>
      салықтық түсiмдер – 11 284 мың теңге;</w:t>
      </w:r>
    </w:p>
    <w:p>
      <w:pPr>
        <w:spacing w:after="0"/>
        <w:ind w:left="0"/>
        <w:jc w:val="both"/>
      </w:pPr>
      <w:r>
        <w:rPr>
          <w:rFonts w:ascii="Times New Roman"/>
          <w:b w:val="false"/>
          <w:i w:val="false"/>
          <w:color w:val="000000"/>
          <w:sz w:val="28"/>
        </w:rPr>
        <w:t>
      салықтық емес түсiмдер – 2 578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120 289 мың теңге;</w:t>
      </w:r>
    </w:p>
    <w:p>
      <w:pPr>
        <w:spacing w:after="0"/>
        <w:ind w:left="0"/>
        <w:jc w:val="both"/>
      </w:pPr>
      <w:r>
        <w:rPr>
          <w:rFonts w:ascii="Times New Roman"/>
          <w:b w:val="false"/>
          <w:i w:val="false"/>
          <w:color w:val="000000"/>
          <w:sz w:val="28"/>
        </w:rPr>
        <w:t>
      2) шығындар –134 151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6" w:id="4"/>
    <w:p>
      <w:pPr>
        <w:spacing w:after="0"/>
        <w:ind w:left="0"/>
        <w:jc w:val="both"/>
      </w:pPr>
      <w:r>
        <w:rPr>
          <w:rFonts w:ascii="Times New Roman"/>
          <w:b w:val="false"/>
          <w:i w:val="false"/>
          <w:color w:val="000000"/>
          <w:sz w:val="28"/>
        </w:rPr>
        <w:t>
      3. Жемісті ауылдық округінің 2018-2020 жылдарға арналған бюджеті 10, 11 және 12-қосымшаларға сәйкес, оның ішінде 2018 жылға мынадай көлемде бекiтiлсiн:</w:t>
      </w:r>
    </w:p>
    <w:bookmarkEnd w:id="4"/>
    <w:p>
      <w:pPr>
        <w:spacing w:after="0"/>
        <w:ind w:left="0"/>
        <w:jc w:val="both"/>
      </w:pPr>
      <w:r>
        <w:rPr>
          <w:rFonts w:ascii="Times New Roman"/>
          <w:b w:val="false"/>
          <w:i w:val="false"/>
          <w:color w:val="000000"/>
          <w:sz w:val="28"/>
        </w:rPr>
        <w:t>
      1) кiрiстер – 143 216 мың теңге:</w:t>
      </w:r>
    </w:p>
    <w:p>
      <w:pPr>
        <w:spacing w:after="0"/>
        <w:ind w:left="0"/>
        <w:jc w:val="both"/>
      </w:pPr>
      <w:r>
        <w:rPr>
          <w:rFonts w:ascii="Times New Roman"/>
          <w:b w:val="false"/>
          <w:i w:val="false"/>
          <w:color w:val="000000"/>
          <w:sz w:val="28"/>
        </w:rPr>
        <w:t>
      салықтық түсiмдер –6 353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136863 мың теңге;</w:t>
      </w:r>
    </w:p>
    <w:p>
      <w:pPr>
        <w:spacing w:after="0"/>
        <w:ind w:left="0"/>
        <w:jc w:val="both"/>
      </w:pPr>
      <w:r>
        <w:rPr>
          <w:rFonts w:ascii="Times New Roman"/>
          <w:b w:val="false"/>
          <w:i w:val="false"/>
          <w:color w:val="000000"/>
          <w:sz w:val="28"/>
        </w:rPr>
        <w:t>
      2) шығындар – 143 216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7" w:id="5"/>
    <w:p>
      <w:pPr>
        <w:spacing w:after="0"/>
        <w:ind w:left="0"/>
        <w:jc w:val="both"/>
      </w:pPr>
      <w:r>
        <w:rPr>
          <w:rFonts w:ascii="Times New Roman"/>
          <w:b w:val="false"/>
          <w:i w:val="false"/>
          <w:color w:val="000000"/>
          <w:sz w:val="28"/>
        </w:rPr>
        <w:t>
      4. Қызылжар ауылдық округінің 2018-2020 жылдарға арналған бюджеті 13, 14 және 15-қосымшаларға сәйкес, оның ішінде 2018 жылға мынадай көлемде бекiтiлсiн:</w:t>
      </w:r>
    </w:p>
    <w:bookmarkEnd w:id="5"/>
    <w:p>
      <w:pPr>
        <w:spacing w:after="0"/>
        <w:ind w:left="0"/>
        <w:jc w:val="both"/>
      </w:pPr>
      <w:r>
        <w:rPr>
          <w:rFonts w:ascii="Times New Roman"/>
          <w:b w:val="false"/>
          <w:i w:val="false"/>
          <w:color w:val="000000"/>
          <w:sz w:val="28"/>
        </w:rPr>
        <w:t>
      1) кiрiстер – 274 873 мың теңге:</w:t>
      </w:r>
    </w:p>
    <w:p>
      <w:pPr>
        <w:spacing w:after="0"/>
        <w:ind w:left="0"/>
        <w:jc w:val="both"/>
      </w:pPr>
      <w:r>
        <w:rPr>
          <w:rFonts w:ascii="Times New Roman"/>
          <w:b w:val="false"/>
          <w:i w:val="false"/>
          <w:color w:val="000000"/>
          <w:sz w:val="28"/>
        </w:rPr>
        <w:t>
      салықтық түсiмдер – 9 433 мың теңге;</w:t>
      </w:r>
    </w:p>
    <w:p>
      <w:pPr>
        <w:spacing w:after="0"/>
        <w:ind w:left="0"/>
        <w:jc w:val="both"/>
      </w:pPr>
      <w:r>
        <w:rPr>
          <w:rFonts w:ascii="Times New Roman"/>
          <w:b w:val="false"/>
          <w:i w:val="false"/>
          <w:color w:val="000000"/>
          <w:sz w:val="28"/>
        </w:rPr>
        <w:t>
      салықтық емес түсiмдер – 243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265 197 мың теңге;</w:t>
      </w:r>
    </w:p>
    <w:p>
      <w:pPr>
        <w:spacing w:after="0"/>
        <w:ind w:left="0"/>
        <w:jc w:val="both"/>
      </w:pPr>
      <w:r>
        <w:rPr>
          <w:rFonts w:ascii="Times New Roman"/>
          <w:b w:val="false"/>
          <w:i w:val="false"/>
          <w:color w:val="000000"/>
          <w:sz w:val="28"/>
        </w:rPr>
        <w:t>
      2) шығындар – 274 873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бюджеттік кредиттерді өтеу – 0;</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8" w:id="6"/>
    <w:p>
      <w:pPr>
        <w:spacing w:after="0"/>
        <w:ind w:left="0"/>
        <w:jc w:val="both"/>
      </w:pPr>
      <w:r>
        <w:rPr>
          <w:rFonts w:ascii="Times New Roman"/>
          <w:b w:val="false"/>
          <w:i w:val="false"/>
          <w:color w:val="000000"/>
          <w:sz w:val="28"/>
        </w:rPr>
        <w:t>
      5. Дарбаза ауылдық округінің 2018-2020 жылдарға арналған бюджеті 16, 17 және 18-қосымшаларға сәйкес, оның ішінде 2018 жылға мынадай көлемде бекiтiлсiн:</w:t>
      </w:r>
    </w:p>
    <w:bookmarkEnd w:id="6"/>
    <w:p>
      <w:pPr>
        <w:spacing w:after="0"/>
        <w:ind w:left="0"/>
        <w:jc w:val="both"/>
      </w:pPr>
      <w:r>
        <w:rPr>
          <w:rFonts w:ascii="Times New Roman"/>
          <w:b w:val="false"/>
          <w:i w:val="false"/>
          <w:color w:val="000000"/>
          <w:sz w:val="28"/>
        </w:rPr>
        <w:t>
      1) кiрiстер – 105 796 мың теңге:</w:t>
      </w:r>
    </w:p>
    <w:p>
      <w:pPr>
        <w:spacing w:after="0"/>
        <w:ind w:left="0"/>
        <w:jc w:val="both"/>
      </w:pPr>
      <w:r>
        <w:rPr>
          <w:rFonts w:ascii="Times New Roman"/>
          <w:b w:val="false"/>
          <w:i w:val="false"/>
          <w:color w:val="000000"/>
          <w:sz w:val="28"/>
        </w:rPr>
        <w:t>
      салықтық түсiмдер – 11 568 мың теңге;</w:t>
      </w:r>
    </w:p>
    <w:p>
      <w:pPr>
        <w:spacing w:after="0"/>
        <w:ind w:left="0"/>
        <w:jc w:val="both"/>
      </w:pPr>
      <w:r>
        <w:rPr>
          <w:rFonts w:ascii="Times New Roman"/>
          <w:b w:val="false"/>
          <w:i w:val="false"/>
          <w:color w:val="000000"/>
          <w:sz w:val="28"/>
        </w:rPr>
        <w:t>
      салықтық емес түсiмдер – 6 679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87 549 мың теңге;</w:t>
      </w:r>
    </w:p>
    <w:p>
      <w:pPr>
        <w:spacing w:after="0"/>
        <w:ind w:left="0"/>
        <w:jc w:val="both"/>
      </w:pPr>
      <w:r>
        <w:rPr>
          <w:rFonts w:ascii="Times New Roman"/>
          <w:b w:val="false"/>
          <w:i w:val="false"/>
          <w:color w:val="000000"/>
          <w:sz w:val="28"/>
        </w:rPr>
        <w:t>
      2) шығындар – 105 796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9" w:id="7"/>
    <w:p>
      <w:pPr>
        <w:spacing w:after="0"/>
        <w:ind w:left="0"/>
        <w:jc w:val="both"/>
      </w:pPr>
      <w:r>
        <w:rPr>
          <w:rFonts w:ascii="Times New Roman"/>
          <w:b w:val="false"/>
          <w:i w:val="false"/>
          <w:color w:val="000000"/>
          <w:sz w:val="28"/>
        </w:rPr>
        <w:t>
      6. Жібек жолы ауылдық округінің 2018-2020 жылдарға арналған бюджеті 19, 20 және 21-қосымшаларға сәйкес, оның ішінде 2018 жылға мынадай көлемде бекiтiлсiн:</w:t>
      </w:r>
    </w:p>
    <w:bookmarkEnd w:id="7"/>
    <w:p>
      <w:pPr>
        <w:spacing w:after="0"/>
        <w:ind w:left="0"/>
        <w:jc w:val="both"/>
      </w:pPr>
      <w:r>
        <w:rPr>
          <w:rFonts w:ascii="Times New Roman"/>
          <w:b w:val="false"/>
          <w:i w:val="false"/>
          <w:color w:val="000000"/>
          <w:sz w:val="28"/>
        </w:rPr>
        <w:t>
      1) кiрiстер – 471 523 мың теңге:</w:t>
      </w:r>
    </w:p>
    <w:p>
      <w:pPr>
        <w:spacing w:after="0"/>
        <w:ind w:left="0"/>
        <w:jc w:val="both"/>
      </w:pPr>
      <w:r>
        <w:rPr>
          <w:rFonts w:ascii="Times New Roman"/>
          <w:b w:val="false"/>
          <w:i w:val="false"/>
          <w:color w:val="000000"/>
          <w:sz w:val="28"/>
        </w:rPr>
        <w:t>
      салықтық түсiмдер – 34 364 мың теңге;</w:t>
      </w:r>
    </w:p>
    <w:p>
      <w:pPr>
        <w:spacing w:after="0"/>
        <w:ind w:left="0"/>
        <w:jc w:val="both"/>
      </w:pPr>
      <w:r>
        <w:rPr>
          <w:rFonts w:ascii="Times New Roman"/>
          <w:b w:val="false"/>
          <w:i w:val="false"/>
          <w:color w:val="000000"/>
          <w:sz w:val="28"/>
        </w:rPr>
        <w:t>
      салықтық емес түсiмдер – 5 329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431 830 мың теңге;</w:t>
      </w:r>
    </w:p>
    <w:p>
      <w:pPr>
        <w:spacing w:after="0"/>
        <w:ind w:left="0"/>
        <w:jc w:val="both"/>
      </w:pPr>
      <w:r>
        <w:rPr>
          <w:rFonts w:ascii="Times New Roman"/>
          <w:b w:val="false"/>
          <w:i w:val="false"/>
          <w:color w:val="000000"/>
          <w:sz w:val="28"/>
        </w:rPr>
        <w:t>
      2) шығындар – 471 523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0" w:id="8"/>
    <w:p>
      <w:pPr>
        <w:spacing w:after="0"/>
        <w:ind w:left="0"/>
        <w:jc w:val="both"/>
      </w:pPr>
      <w:r>
        <w:rPr>
          <w:rFonts w:ascii="Times New Roman"/>
          <w:b w:val="false"/>
          <w:i w:val="false"/>
          <w:color w:val="000000"/>
          <w:sz w:val="28"/>
        </w:rPr>
        <w:t>
      7. Құркелес ауылдық округінің 2018-2020 жылдарға арналған бюджеті 22, 23 және 24-қосымшаларға сәйкес, оның ішінде 2018 жылға мынадай көлемде бекiтiлсiн:</w:t>
      </w:r>
    </w:p>
    <w:bookmarkEnd w:id="8"/>
    <w:p>
      <w:pPr>
        <w:spacing w:after="0"/>
        <w:ind w:left="0"/>
        <w:jc w:val="both"/>
      </w:pPr>
      <w:r>
        <w:rPr>
          <w:rFonts w:ascii="Times New Roman"/>
          <w:b w:val="false"/>
          <w:i w:val="false"/>
          <w:color w:val="000000"/>
          <w:sz w:val="28"/>
        </w:rPr>
        <w:t>
      1) кiрiстер – 1 017 344 мың теңге:</w:t>
      </w:r>
    </w:p>
    <w:p>
      <w:pPr>
        <w:spacing w:after="0"/>
        <w:ind w:left="0"/>
        <w:jc w:val="both"/>
      </w:pPr>
      <w:r>
        <w:rPr>
          <w:rFonts w:ascii="Times New Roman"/>
          <w:b w:val="false"/>
          <w:i w:val="false"/>
          <w:color w:val="000000"/>
          <w:sz w:val="28"/>
        </w:rPr>
        <w:t>
      салықтық түсiмдер – 48 385 мың теңге;</w:t>
      </w:r>
    </w:p>
    <w:p>
      <w:pPr>
        <w:spacing w:after="0"/>
        <w:ind w:left="0"/>
        <w:jc w:val="both"/>
      </w:pPr>
      <w:r>
        <w:rPr>
          <w:rFonts w:ascii="Times New Roman"/>
          <w:b w:val="false"/>
          <w:i w:val="false"/>
          <w:color w:val="000000"/>
          <w:sz w:val="28"/>
        </w:rPr>
        <w:t>
      салықтық емес түсiмдер – 1131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967 828 мың теңге;</w:t>
      </w:r>
    </w:p>
    <w:p>
      <w:pPr>
        <w:spacing w:after="0"/>
        <w:ind w:left="0"/>
        <w:jc w:val="both"/>
      </w:pPr>
      <w:r>
        <w:rPr>
          <w:rFonts w:ascii="Times New Roman"/>
          <w:b w:val="false"/>
          <w:i w:val="false"/>
          <w:color w:val="000000"/>
          <w:sz w:val="28"/>
        </w:rPr>
        <w:t>
      2) шығындар – 1 017 344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1" w:id="9"/>
    <w:p>
      <w:pPr>
        <w:spacing w:after="0"/>
        <w:ind w:left="0"/>
        <w:jc w:val="both"/>
      </w:pPr>
      <w:r>
        <w:rPr>
          <w:rFonts w:ascii="Times New Roman"/>
          <w:b w:val="false"/>
          <w:i w:val="false"/>
          <w:color w:val="000000"/>
          <w:sz w:val="28"/>
        </w:rPr>
        <w:t>
      8. Дербісек ауылдық округінің 2018-2020 жылдарға арналған бюджеті 25, 26 және 27-қосымшаларға сәйкес, оның ішінде 2018 жылға мынадай көлемде бекiтiлсiн:</w:t>
      </w:r>
    </w:p>
    <w:bookmarkEnd w:id="9"/>
    <w:p>
      <w:pPr>
        <w:spacing w:after="0"/>
        <w:ind w:left="0"/>
        <w:jc w:val="both"/>
      </w:pPr>
      <w:r>
        <w:rPr>
          <w:rFonts w:ascii="Times New Roman"/>
          <w:b w:val="false"/>
          <w:i w:val="false"/>
          <w:color w:val="000000"/>
          <w:sz w:val="28"/>
        </w:rPr>
        <w:t>
      1) кiрiстер – 427778 мың теңге:</w:t>
      </w:r>
    </w:p>
    <w:p>
      <w:pPr>
        <w:spacing w:after="0"/>
        <w:ind w:left="0"/>
        <w:jc w:val="both"/>
      </w:pPr>
      <w:r>
        <w:rPr>
          <w:rFonts w:ascii="Times New Roman"/>
          <w:b w:val="false"/>
          <w:i w:val="false"/>
          <w:color w:val="000000"/>
          <w:sz w:val="28"/>
        </w:rPr>
        <w:t>
      салықтық түсiмдер –22772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405 006 мың теңге;</w:t>
      </w:r>
    </w:p>
    <w:p>
      <w:pPr>
        <w:spacing w:after="0"/>
        <w:ind w:left="0"/>
        <w:jc w:val="both"/>
      </w:pPr>
      <w:r>
        <w:rPr>
          <w:rFonts w:ascii="Times New Roman"/>
          <w:b w:val="false"/>
          <w:i w:val="false"/>
          <w:color w:val="000000"/>
          <w:sz w:val="28"/>
        </w:rPr>
        <w:t>
      2) шығындар – 427778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2" w:id="10"/>
    <w:p>
      <w:pPr>
        <w:spacing w:after="0"/>
        <w:ind w:left="0"/>
        <w:jc w:val="both"/>
      </w:pPr>
      <w:r>
        <w:rPr>
          <w:rFonts w:ascii="Times New Roman"/>
          <w:b w:val="false"/>
          <w:i w:val="false"/>
          <w:color w:val="000000"/>
          <w:sz w:val="28"/>
        </w:rPr>
        <w:t>
      9. Ақжар ауылдық округінің 2018-2020 жылдарға арналған бюджеті 28, 29 және 30-қосымшаларға сәйкес, оның ішінде 2018 жылға мынадай көлемде бекiтiлсiн:</w:t>
      </w:r>
    </w:p>
    <w:bookmarkEnd w:id="10"/>
    <w:p>
      <w:pPr>
        <w:spacing w:after="0"/>
        <w:ind w:left="0"/>
        <w:jc w:val="both"/>
      </w:pPr>
      <w:r>
        <w:rPr>
          <w:rFonts w:ascii="Times New Roman"/>
          <w:b w:val="false"/>
          <w:i w:val="false"/>
          <w:color w:val="000000"/>
          <w:sz w:val="28"/>
        </w:rPr>
        <w:t>
      1) кiрiстер – 218 674 мың теңге:</w:t>
      </w:r>
    </w:p>
    <w:p>
      <w:pPr>
        <w:spacing w:after="0"/>
        <w:ind w:left="0"/>
        <w:jc w:val="both"/>
      </w:pPr>
      <w:r>
        <w:rPr>
          <w:rFonts w:ascii="Times New Roman"/>
          <w:b w:val="false"/>
          <w:i w:val="false"/>
          <w:color w:val="000000"/>
          <w:sz w:val="28"/>
        </w:rPr>
        <w:t>
      салықтық түсiмдер – 9 836 мың теңге;</w:t>
      </w:r>
    </w:p>
    <w:p>
      <w:pPr>
        <w:spacing w:after="0"/>
        <w:ind w:left="0"/>
        <w:jc w:val="both"/>
      </w:pPr>
      <w:r>
        <w:rPr>
          <w:rFonts w:ascii="Times New Roman"/>
          <w:b w:val="false"/>
          <w:i w:val="false"/>
          <w:color w:val="000000"/>
          <w:sz w:val="28"/>
        </w:rPr>
        <w:t>
      салықтық емес түсiмдер – 1 166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207 672 мың теңге;</w:t>
      </w:r>
    </w:p>
    <w:p>
      <w:pPr>
        <w:spacing w:after="0"/>
        <w:ind w:left="0"/>
        <w:jc w:val="both"/>
      </w:pPr>
      <w:r>
        <w:rPr>
          <w:rFonts w:ascii="Times New Roman"/>
          <w:b w:val="false"/>
          <w:i w:val="false"/>
          <w:color w:val="000000"/>
          <w:sz w:val="28"/>
        </w:rPr>
        <w:t>
      2) шығындар – 218 674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3" w:id="11"/>
    <w:p>
      <w:pPr>
        <w:spacing w:after="0"/>
        <w:ind w:left="0"/>
        <w:jc w:val="both"/>
      </w:pPr>
      <w:r>
        <w:rPr>
          <w:rFonts w:ascii="Times New Roman"/>
          <w:b w:val="false"/>
          <w:i w:val="false"/>
          <w:color w:val="000000"/>
          <w:sz w:val="28"/>
        </w:rPr>
        <w:t>
      10. Қабланбек ауылдық округінің 2018-2020 жылдарға арналған бюджеті 31, 32 және 33-қосымшаларға сәйкес, оның ішінде 2018 жылға мынадай көлемде бекiтiлсiн:</w:t>
      </w:r>
    </w:p>
    <w:bookmarkEnd w:id="11"/>
    <w:p>
      <w:pPr>
        <w:spacing w:after="0"/>
        <w:ind w:left="0"/>
        <w:jc w:val="both"/>
      </w:pPr>
      <w:r>
        <w:rPr>
          <w:rFonts w:ascii="Times New Roman"/>
          <w:b w:val="false"/>
          <w:i w:val="false"/>
          <w:color w:val="000000"/>
          <w:sz w:val="28"/>
        </w:rPr>
        <w:t>
      1) кiрiстер – 608 374 мың теңге:</w:t>
      </w:r>
    </w:p>
    <w:p>
      <w:pPr>
        <w:spacing w:after="0"/>
        <w:ind w:left="0"/>
        <w:jc w:val="both"/>
      </w:pPr>
      <w:r>
        <w:rPr>
          <w:rFonts w:ascii="Times New Roman"/>
          <w:b w:val="false"/>
          <w:i w:val="false"/>
          <w:color w:val="000000"/>
          <w:sz w:val="28"/>
        </w:rPr>
        <w:t>
      салықтық түсiмдер – 34 865 мың теңге;</w:t>
      </w:r>
    </w:p>
    <w:p>
      <w:pPr>
        <w:spacing w:after="0"/>
        <w:ind w:left="0"/>
        <w:jc w:val="both"/>
      </w:pPr>
      <w:r>
        <w:rPr>
          <w:rFonts w:ascii="Times New Roman"/>
          <w:b w:val="false"/>
          <w:i w:val="false"/>
          <w:color w:val="000000"/>
          <w:sz w:val="28"/>
        </w:rPr>
        <w:t>
      салықтық емес түсiмдер – 252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573 257 мың теңге;</w:t>
      </w:r>
    </w:p>
    <w:p>
      <w:pPr>
        <w:spacing w:after="0"/>
        <w:ind w:left="0"/>
        <w:jc w:val="both"/>
      </w:pPr>
      <w:r>
        <w:rPr>
          <w:rFonts w:ascii="Times New Roman"/>
          <w:b w:val="false"/>
          <w:i w:val="false"/>
          <w:color w:val="000000"/>
          <w:sz w:val="28"/>
        </w:rPr>
        <w:t>
      2) шығындар – 608 374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4" w:id="12"/>
    <w:p>
      <w:pPr>
        <w:spacing w:after="0"/>
        <w:ind w:left="0"/>
        <w:jc w:val="both"/>
      </w:pPr>
      <w:r>
        <w:rPr>
          <w:rFonts w:ascii="Times New Roman"/>
          <w:b w:val="false"/>
          <w:i w:val="false"/>
          <w:color w:val="000000"/>
          <w:sz w:val="28"/>
        </w:rPr>
        <w:t>
      11. Тегісшіл ауылдық округінің 2018-2020 жылдарға арналған бюджеті 34, 35 және 36-қосымшаларға сәйкес, оның ішінде 2018 жылға мынадай көлемде бекiтiлсiн:</w:t>
      </w:r>
    </w:p>
    <w:bookmarkEnd w:id="12"/>
    <w:p>
      <w:pPr>
        <w:spacing w:after="0"/>
        <w:ind w:left="0"/>
        <w:jc w:val="both"/>
      </w:pPr>
      <w:r>
        <w:rPr>
          <w:rFonts w:ascii="Times New Roman"/>
          <w:b w:val="false"/>
          <w:i w:val="false"/>
          <w:color w:val="000000"/>
          <w:sz w:val="28"/>
        </w:rPr>
        <w:t>
      1) кiрiстер – 221 616 мың теңге:</w:t>
      </w:r>
    </w:p>
    <w:p>
      <w:pPr>
        <w:spacing w:after="0"/>
        <w:ind w:left="0"/>
        <w:jc w:val="both"/>
      </w:pPr>
      <w:r>
        <w:rPr>
          <w:rFonts w:ascii="Times New Roman"/>
          <w:b w:val="false"/>
          <w:i w:val="false"/>
          <w:color w:val="000000"/>
          <w:sz w:val="28"/>
        </w:rPr>
        <w:t>
      салықтық түсiмдер – 7164 мың теңге;</w:t>
      </w:r>
    </w:p>
    <w:p>
      <w:pPr>
        <w:spacing w:after="0"/>
        <w:ind w:left="0"/>
        <w:jc w:val="both"/>
      </w:pPr>
      <w:r>
        <w:rPr>
          <w:rFonts w:ascii="Times New Roman"/>
          <w:b w:val="false"/>
          <w:i w:val="false"/>
          <w:color w:val="000000"/>
          <w:sz w:val="28"/>
        </w:rPr>
        <w:t>
      салықтық емес түсiмдер – 2 045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212 407 мың теңге;</w:t>
      </w:r>
    </w:p>
    <w:p>
      <w:pPr>
        <w:spacing w:after="0"/>
        <w:ind w:left="0"/>
        <w:jc w:val="both"/>
      </w:pPr>
      <w:r>
        <w:rPr>
          <w:rFonts w:ascii="Times New Roman"/>
          <w:b w:val="false"/>
          <w:i w:val="false"/>
          <w:color w:val="000000"/>
          <w:sz w:val="28"/>
        </w:rPr>
        <w:t>
      2) шығындар – 221 616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5" w:id="13"/>
    <w:p>
      <w:pPr>
        <w:spacing w:after="0"/>
        <w:ind w:left="0"/>
        <w:jc w:val="both"/>
      </w:pPr>
      <w:r>
        <w:rPr>
          <w:rFonts w:ascii="Times New Roman"/>
          <w:b w:val="false"/>
          <w:i w:val="false"/>
          <w:color w:val="000000"/>
          <w:sz w:val="28"/>
        </w:rPr>
        <w:t>
      12. Жылға ауылдық округінің 2018-2020 жылдарға арналған бюджеті 37, 38 және 39-қосымшаларға сәйкес, оның ішінде 2018 жылға мынадай көлемде бекiтiлсiн:</w:t>
      </w:r>
    </w:p>
    <w:bookmarkEnd w:id="13"/>
    <w:p>
      <w:pPr>
        <w:spacing w:after="0"/>
        <w:ind w:left="0"/>
        <w:jc w:val="both"/>
      </w:pPr>
      <w:r>
        <w:rPr>
          <w:rFonts w:ascii="Times New Roman"/>
          <w:b w:val="false"/>
          <w:i w:val="false"/>
          <w:color w:val="000000"/>
          <w:sz w:val="28"/>
        </w:rPr>
        <w:t>
      1) кiрiстер – 198 968 мың теңге:</w:t>
      </w:r>
    </w:p>
    <w:p>
      <w:pPr>
        <w:spacing w:after="0"/>
        <w:ind w:left="0"/>
        <w:jc w:val="both"/>
      </w:pPr>
      <w:r>
        <w:rPr>
          <w:rFonts w:ascii="Times New Roman"/>
          <w:b w:val="false"/>
          <w:i w:val="false"/>
          <w:color w:val="000000"/>
          <w:sz w:val="28"/>
        </w:rPr>
        <w:t>
      салықтық түсiмдер – 10 384 мың теңге;</w:t>
      </w:r>
    </w:p>
    <w:p>
      <w:pPr>
        <w:spacing w:after="0"/>
        <w:ind w:left="0"/>
        <w:jc w:val="both"/>
      </w:pPr>
      <w:r>
        <w:rPr>
          <w:rFonts w:ascii="Times New Roman"/>
          <w:b w:val="false"/>
          <w:i w:val="false"/>
          <w:color w:val="000000"/>
          <w:sz w:val="28"/>
        </w:rPr>
        <w:t>
      салықтық емес түсiмдер – 1 855 мың теңге;</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186 729 мың теңге;</w:t>
      </w:r>
    </w:p>
    <w:p>
      <w:pPr>
        <w:spacing w:after="0"/>
        <w:ind w:left="0"/>
        <w:jc w:val="both"/>
      </w:pPr>
      <w:r>
        <w:rPr>
          <w:rFonts w:ascii="Times New Roman"/>
          <w:b w:val="false"/>
          <w:i w:val="false"/>
          <w:color w:val="000000"/>
          <w:sz w:val="28"/>
        </w:rPr>
        <w:t>
      2) шығындар – 198 968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6" w:id="14"/>
    <w:p>
      <w:pPr>
        <w:spacing w:after="0"/>
        <w:ind w:left="0"/>
        <w:jc w:val="both"/>
      </w:pPr>
      <w:r>
        <w:rPr>
          <w:rFonts w:ascii="Times New Roman"/>
          <w:b w:val="false"/>
          <w:i w:val="false"/>
          <w:color w:val="000000"/>
          <w:sz w:val="28"/>
        </w:rPr>
        <w:t>
      13. Жарты төбе ауылдық округінің 2018-2020 жылдарға арналған бюджеті 40, 41 және 42-қосымшаларға сәйкес, оның ішінде 2018 жылға мынадай көлемде бекiтiлсiн:</w:t>
      </w:r>
    </w:p>
    <w:bookmarkEnd w:id="14"/>
    <w:p>
      <w:pPr>
        <w:spacing w:after="0"/>
        <w:ind w:left="0"/>
        <w:jc w:val="both"/>
      </w:pPr>
      <w:r>
        <w:rPr>
          <w:rFonts w:ascii="Times New Roman"/>
          <w:b w:val="false"/>
          <w:i w:val="false"/>
          <w:color w:val="000000"/>
          <w:sz w:val="28"/>
        </w:rPr>
        <w:t>
      1) кiрiстер – 491 112 мың теңге:</w:t>
      </w:r>
    </w:p>
    <w:p>
      <w:pPr>
        <w:spacing w:after="0"/>
        <w:ind w:left="0"/>
        <w:jc w:val="both"/>
      </w:pPr>
      <w:r>
        <w:rPr>
          <w:rFonts w:ascii="Times New Roman"/>
          <w:b w:val="false"/>
          <w:i w:val="false"/>
          <w:color w:val="000000"/>
          <w:sz w:val="28"/>
        </w:rPr>
        <w:t>
      салықтық түсiмдер – 27 604 мың теңге;</w:t>
      </w:r>
    </w:p>
    <w:p>
      <w:pPr>
        <w:spacing w:after="0"/>
        <w:ind w:left="0"/>
        <w:jc w:val="both"/>
      </w:pPr>
      <w:r>
        <w:rPr>
          <w:rFonts w:ascii="Times New Roman"/>
          <w:b w:val="false"/>
          <w:i w:val="false"/>
          <w:color w:val="000000"/>
          <w:sz w:val="28"/>
        </w:rPr>
        <w:t>
      салықтық емес түсiмдер – 0;</w:t>
      </w:r>
    </w:p>
    <w:p>
      <w:pPr>
        <w:spacing w:after="0"/>
        <w:ind w:left="0"/>
        <w:jc w:val="both"/>
      </w:pPr>
      <w:r>
        <w:rPr>
          <w:rFonts w:ascii="Times New Roman"/>
          <w:b w:val="false"/>
          <w:i w:val="false"/>
          <w:color w:val="000000"/>
          <w:sz w:val="28"/>
        </w:rPr>
        <w:t>
      негiзгi капиталды сатудан түсетiн түсiмдер – 0;</w:t>
      </w:r>
    </w:p>
    <w:p>
      <w:pPr>
        <w:spacing w:after="0"/>
        <w:ind w:left="0"/>
        <w:jc w:val="both"/>
      </w:pPr>
      <w:r>
        <w:rPr>
          <w:rFonts w:ascii="Times New Roman"/>
          <w:b w:val="false"/>
          <w:i w:val="false"/>
          <w:color w:val="000000"/>
          <w:sz w:val="28"/>
        </w:rPr>
        <w:t>
      трансферттердiң түсiмдерi – 463 508 мың теңге;</w:t>
      </w:r>
    </w:p>
    <w:p>
      <w:pPr>
        <w:spacing w:after="0"/>
        <w:ind w:left="0"/>
        <w:jc w:val="both"/>
      </w:pPr>
      <w:r>
        <w:rPr>
          <w:rFonts w:ascii="Times New Roman"/>
          <w:b w:val="false"/>
          <w:i w:val="false"/>
          <w:color w:val="000000"/>
          <w:sz w:val="28"/>
        </w:rPr>
        <w:t>
      2) шығындар – 491 112 мың теңге;</w:t>
      </w:r>
    </w:p>
    <w:p>
      <w:pPr>
        <w:spacing w:after="0"/>
        <w:ind w:left="0"/>
        <w:jc w:val="both"/>
      </w:pPr>
      <w:r>
        <w:rPr>
          <w:rFonts w:ascii="Times New Roman"/>
          <w:b w:val="false"/>
          <w:i w:val="false"/>
          <w:color w:val="000000"/>
          <w:sz w:val="28"/>
        </w:rPr>
        <w:t>
      3) таза бюджеттiк кредиттеу – 0:</w:t>
      </w:r>
    </w:p>
    <w:p>
      <w:pPr>
        <w:spacing w:after="0"/>
        <w:ind w:left="0"/>
        <w:jc w:val="both"/>
      </w:pPr>
      <w:r>
        <w:rPr>
          <w:rFonts w:ascii="Times New Roman"/>
          <w:b w:val="false"/>
          <w:i w:val="false"/>
          <w:color w:val="000000"/>
          <w:sz w:val="28"/>
        </w:rPr>
        <w:t>
      бюджеттік кредиттер – 0;</w:t>
      </w:r>
    </w:p>
    <w:p>
      <w:pPr>
        <w:spacing w:after="0"/>
        <w:ind w:left="0"/>
        <w:jc w:val="both"/>
      </w:pPr>
      <w:r>
        <w:rPr>
          <w:rFonts w:ascii="Times New Roman"/>
          <w:b w:val="false"/>
          <w:i w:val="false"/>
          <w:color w:val="000000"/>
          <w:sz w:val="28"/>
        </w:rPr>
        <w:t xml:space="preserve">
      бюджеттік кредиттерді өтеу – 0; </w:t>
      </w:r>
    </w:p>
    <w:p>
      <w:pPr>
        <w:spacing w:after="0"/>
        <w:ind w:left="0"/>
        <w:jc w:val="both"/>
      </w:pPr>
      <w:r>
        <w:rPr>
          <w:rFonts w:ascii="Times New Roman"/>
          <w:b w:val="false"/>
          <w:i w:val="false"/>
          <w:color w:val="000000"/>
          <w:sz w:val="28"/>
        </w:rPr>
        <w:t>
      4) қаржы активтерімен операциялар бойынша сальдо – 0:</w:t>
      </w:r>
    </w:p>
    <w:p>
      <w:pPr>
        <w:spacing w:after="0"/>
        <w:ind w:left="0"/>
        <w:jc w:val="both"/>
      </w:pPr>
      <w:r>
        <w:rPr>
          <w:rFonts w:ascii="Times New Roman"/>
          <w:b w:val="false"/>
          <w:i w:val="false"/>
          <w:color w:val="000000"/>
          <w:sz w:val="28"/>
        </w:rPr>
        <w:t>
      қаржы активтерін сатып алу – 0;</w:t>
      </w:r>
    </w:p>
    <w:p>
      <w:pPr>
        <w:spacing w:after="0"/>
        <w:ind w:left="0"/>
        <w:jc w:val="both"/>
      </w:pPr>
      <w:r>
        <w:rPr>
          <w:rFonts w:ascii="Times New Roman"/>
          <w:b w:val="false"/>
          <w:i w:val="false"/>
          <w:color w:val="000000"/>
          <w:sz w:val="28"/>
        </w:rPr>
        <w:t>
      мемлекеттік қаржы активтерін сатудан түсетін түсімдер – 0;</w:t>
      </w:r>
    </w:p>
    <w:p>
      <w:pPr>
        <w:spacing w:after="0"/>
        <w:ind w:left="0"/>
        <w:jc w:val="both"/>
      </w:pPr>
      <w:r>
        <w:rPr>
          <w:rFonts w:ascii="Times New Roman"/>
          <w:b w:val="false"/>
          <w:i w:val="false"/>
          <w:color w:val="000000"/>
          <w:sz w:val="28"/>
        </w:rPr>
        <w:t>
      5) бюджет тапшылығы (профициті) – 0;</w:t>
      </w:r>
    </w:p>
    <w:p>
      <w:pPr>
        <w:spacing w:after="0"/>
        <w:ind w:left="0"/>
        <w:jc w:val="both"/>
      </w:pPr>
      <w:r>
        <w:rPr>
          <w:rFonts w:ascii="Times New Roman"/>
          <w:b w:val="false"/>
          <w:i w:val="false"/>
          <w:color w:val="000000"/>
          <w:sz w:val="28"/>
        </w:rPr>
        <w:t>
      6) бюджет тапшылығын қаржыландыру (профицитін пайдалану) – 0:</w:t>
      </w:r>
    </w:p>
    <w:p>
      <w:pPr>
        <w:spacing w:after="0"/>
        <w:ind w:left="0"/>
        <w:jc w:val="both"/>
      </w:pPr>
      <w:r>
        <w:rPr>
          <w:rFonts w:ascii="Times New Roman"/>
          <w:b w:val="false"/>
          <w:i w:val="false"/>
          <w:color w:val="000000"/>
          <w:sz w:val="28"/>
        </w:rPr>
        <w:t>
      қарыздар түсімі – 0;</w:t>
      </w:r>
    </w:p>
    <w:p>
      <w:pPr>
        <w:spacing w:after="0"/>
        <w:ind w:left="0"/>
        <w:jc w:val="both"/>
      </w:pPr>
      <w:r>
        <w:rPr>
          <w:rFonts w:ascii="Times New Roman"/>
          <w:b w:val="false"/>
          <w:i w:val="false"/>
          <w:color w:val="000000"/>
          <w:sz w:val="28"/>
        </w:rPr>
        <w:t>
      қарыздарды өтеу – 0;</w:t>
      </w:r>
    </w:p>
    <w:p>
      <w:pPr>
        <w:spacing w:after="0"/>
        <w:ind w:left="0"/>
        <w:jc w:val="both"/>
      </w:pPr>
      <w:r>
        <w:rPr>
          <w:rFonts w:ascii="Times New Roman"/>
          <w:b w:val="false"/>
          <w:i w:val="false"/>
          <w:color w:val="000000"/>
          <w:sz w:val="28"/>
        </w:rPr>
        <w:t>
      бюджет қаражатының пайдаланылатын қалдықтары – 0".</w:t>
      </w:r>
    </w:p>
    <w:bookmarkStart w:name="z17" w:id="1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қосымшалары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қосымшаларына сәйкес жаңа редакцияда жазылсын.</w:t>
      </w:r>
    </w:p>
    <w:bookmarkEnd w:id="15"/>
    <w:bookmarkStart w:name="z18" w:id="16"/>
    <w:p>
      <w:pPr>
        <w:spacing w:after="0"/>
        <w:ind w:left="0"/>
        <w:jc w:val="both"/>
      </w:pPr>
      <w:r>
        <w:rPr>
          <w:rFonts w:ascii="Times New Roman"/>
          <w:b w:val="false"/>
          <w:i w:val="false"/>
          <w:color w:val="000000"/>
          <w:sz w:val="28"/>
        </w:rPr>
        <w:t>
      2. "Сарыағаш аудандық мәслихат аппараты" мемлекеттік мекемесі Қазақстан Республикасының заңнамалық актілерінде белгіленген тәртіпте:</w:t>
      </w:r>
    </w:p>
    <w:bookmarkEnd w:id="16"/>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тіркелгеннен күнінен бастап күнтізбелік он күн ішінде оның көшірмесін Сарыағаш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Сарыағаш аудандық мәслихаттың интернет-ресурсына орналастыруын қамтамасыз етсін.</w:t>
      </w:r>
    </w:p>
    <w:bookmarkStart w:name="z19" w:id="17"/>
    <w:p>
      <w:pPr>
        <w:spacing w:after="0"/>
        <w:ind w:left="0"/>
        <w:jc w:val="both"/>
      </w:pPr>
      <w:r>
        <w:rPr>
          <w:rFonts w:ascii="Times New Roman"/>
          <w:b w:val="false"/>
          <w:i w:val="false"/>
          <w:color w:val="000000"/>
          <w:sz w:val="28"/>
        </w:rPr>
        <w:t>
      3. Осы шешім 2018 жылдың 1 қаңтарынан бастап қолданысқа енгізілсін.</w:t>
      </w:r>
    </w:p>
    <w:bookmarkEnd w:id="1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Умирзаков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Сарыағаш қаласының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9"/>
        <w:gridCol w:w="929"/>
        <w:gridCol w:w="1262"/>
        <w:gridCol w:w="1883"/>
        <w:gridCol w:w="4372"/>
        <w:gridCol w:w="29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207 948</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112 812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94 372</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80 936</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1 626 274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1 626 274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1 626 274</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1 834 663</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46 244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1 618 049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1 601 700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170 370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27 137</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74 584</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68 649</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Көктерек кентінің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120 289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134 151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100 279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10 қосымша</w:t>
            </w:r>
          </w:p>
        </w:tc>
      </w:tr>
    </w:tbl>
    <w:p>
      <w:pPr>
        <w:spacing w:after="0"/>
        <w:ind w:left="0"/>
        <w:jc w:val="left"/>
      </w:pPr>
      <w:r>
        <w:rPr>
          <w:rFonts w:ascii="Times New Roman"/>
          <w:b/>
          <w:i w:val="false"/>
          <w:color w:val="000000"/>
        </w:rPr>
        <w:t xml:space="preserve"> Жемісті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6 353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136 863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143 216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118 398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5 998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13 қосымша</w:t>
            </w:r>
          </w:p>
        </w:tc>
      </w:tr>
    </w:tbl>
    <w:p>
      <w:pPr>
        <w:spacing w:after="0"/>
        <w:ind w:left="0"/>
        <w:jc w:val="left"/>
      </w:pPr>
      <w:r>
        <w:rPr>
          <w:rFonts w:ascii="Times New Roman"/>
          <w:b/>
          <w:i w:val="false"/>
          <w:color w:val="000000"/>
        </w:rPr>
        <w:t xml:space="preserve"> Қызылжар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6 535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265 197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274 873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21 470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248 943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16 қосымша</w:t>
            </w:r>
          </w:p>
        </w:tc>
      </w:tr>
    </w:tbl>
    <w:p>
      <w:pPr>
        <w:spacing w:after="0"/>
        <w:ind w:left="0"/>
        <w:jc w:val="left"/>
      </w:pPr>
      <w:r>
        <w:rPr>
          <w:rFonts w:ascii="Times New Roman"/>
          <w:b/>
          <w:i w:val="false"/>
          <w:color w:val="000000"/>
        </w:rPr>
        <w:t xml:space="preserve"> Дарбаза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6 679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87 549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21 982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75 716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6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19 қосымша</w:t>
            </w:r>
          </w:p>
        </w:tc>
      </w:tr>
    </w:tbl>
    <w:p>
      <w:pPr>
        <w:spacing w:after="0"/>
        <w:ind w:left="0"/>
        <w:jc w:val="left"/>
      </w:pPr>
      <w:r>
        <w:rPr>
          <w:rFonts w:ascii="Times New Roman"/>
          <w:b/>
          <w:i w:val="false"/>
          <w:color w:val="000000"/>
        </w:rPr>
        <w:t xml:space="preserve"> Жібек жолы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431 830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426 586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425 364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7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22 қосымша</w:t>
            </w:r>
          </w:p>
        </w:tc>
      </w:tr>
    </w:tbl>
    <w:p>
      <w:pPr>
        <w:spacing w:after="0"/>
        <w:ind w:left="0"/>
        <w:jc w:val="left"/>
      </w:pPr>
      <w:r>
        <w:rPr>
          <w:rFonts w:ascii="Times New Roman"/>
          <w:b/>
          <w:i w:val="false"/>
          <w:color w:val="000000"/>
        </w:rPr>
        <w:t xml:space="preserve"> Құркелес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6"/>
        <w:gridCol w:w="1116"/>
        <w:gridCol w:w="1516"/>
        <w:gridCol w:w="1516"/>
        <w:gridCol w:w="3520"/>
        <w:gridCol w:w="35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48 385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31 264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3 436</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26 740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967 828</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967 828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1 017 344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36 235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952 595</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943 871</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15 854</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5 660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8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25 қосымша</w:t>
            </w:r>
          </w:p>
        </w:tc>
      </w:tr>
    </w:tbl>
    <w:p>
      <w:pPr>
        <w:spacing w:after="0"/>
        <w:ind w:left="0"/>
        <w:jc w:val="left"/>
      </w:pPr>
      <w:r>
        <w:rPr>
          <w:rFonts w:ascii="Times New Roman"/>
          <w:b/>
          <w:i w:val="false"/>
          <w:color w:val="000000"/>
        </w:rPr>
        <w:t xml:space="preserve"> Дербісек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427 778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24 558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389 759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8 599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28 қосымша</w:t>
            </w:r>
          </w:p>
        </w:tc>
      </w:tr>
    </w:tbl>
    <w:p>
      <w:pPr>
        <w:spacing w:after="0"/>
        <w:ind w:left="0"/>
        <w:jc w:val="left"/>
      </w:pPr>
      <w:r>
        <w:rPr>
          <w:rFonts w:ascii="Times New Roman"/>
          <w:b/>
          <w:i w:val="false"/>
          <w:color w:val="000000"/>
        </w:rPr>
        <w:t xml:space="preserve"> Ақжар ауылдық округінің 2018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8 392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207 672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218 674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22 871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169 477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10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31 қосымша</w:t>
            </w:r>
          </w:p>
        </w:tc>
      </w:tr>
    </w:tbl>
    <w:p>
      <w:pPr>
        <w:spacing w:after="0"/>
        <w:ind w:left="0"/>
        <w:jc w:val="left"/>
      </w:pPr>
      <w:r>
        <w:rPr>
          <w:rFonts w:ascii="Times New Roman"/>
          <w:b/>
          <w:i w:val="false"/>
          <w:color w:val="000000"/>
        </w:rPr>
        <w:t xml:space="preserve"> Қабланбек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18 687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573 257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608 374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563 632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11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34 қосымша</w:t>
            </w:r>
          </w:p>
        </w:tc>
      </w:tr>
    </w:tbl>
    <w:p>
      <w:pPr>
        <w:spacing w:after="0"/>
        <w:ind w:left="0"/>
        <w:jc w:val="left"/>
      </w:pPr>
      <w:r>
        <w:rPr>
          <w:rFonts w:ascii="Times New Roman"/>
          <w:b/>
          <w:i w:val="false"/>
          <w:color w:val="000000"/>
        </w:rPr>
        <w:t xml:space="preserve"> Тегісшіл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212 407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221 616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22 434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195 783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191 959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37 қосымша</w:t>
            </w:r>
          </w:p>
        </w:tc>
      </w:tr>
    </w:tbl>
    <w:p>
      <w:pPr>
        <w:spacing w:after="0"/>
        <w:ind w:left="0"/>
        <w:jc w:val="left"/>
      </w:pPr>
      <w:r>
        <w:rPr>
          <w:rFonts w:ascii="Times New Roman"/>
          <w:b/>
          <w:i w:val="false"/>
          <w:color w:val="000000"/>
        </w:rPr>
        <w:t xml:space="preserve"> Жылға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10 384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8 666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8 264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186 729</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186 729</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23 585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22 845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171 770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2 113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30 қарашадағы № 31-303-VI</w:t>
            </w:r>
            <w:r>
              <w:br/>
            </w:r>
            <w:r>
              <w:rPr>
                <w:rFonts w:ascii="Times New Roman"/>
                <w:b w:val="false"/>
                <w:i w:val="false"/>
                <w:color w:val="000000"/>
                <w:sz w:val="20"/>
              </w:rPr>
              <w:t>шешіміне 13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аудандық</w:t>
            </w:r>
            <w:r>
              <w:br/>
            </w:r>
            <w:r>
              <w:rPr>
                <w:rFonts w:ascii="Times New Roman"/>
                <w:b w:val="false"/>
                <w:i w:val="false"/>
                <w:color w:val="000000"/>
                <w:sz w:val="20"/>
              </w:rPr>
              <w:t>мәслихатының 2017 жылғы</w:t>
            </w:r>
            <w:r>
              <w:br/>
            </w:r>
            <w:r>
              <w:rPr>
                <w:rFonts w:ascii="Times New Roman"/>
                <w:b w:val="false"/>
                <w:i w:val="false"/>
                <w:color w:val="000000"/>
                <w:sz w:val="20"/>
              </w:rPr>
              <w:t>26 желтоқсандағы № 18-201-VI</w:t>
            </w:r>
            <w:r>
              <w:br/>
            </w:r>
            <w:r>
              <w:rPr>
                <w:rFonts w:ascii="Times New Roman"/>
                <w:b w:val="false"/>
                <w:i w:val="false"/>
                <w:color w:val="000000"/>
                <w:sz w:val="20"/>
              </w:rPr>
              <w:t>шешіміне 40 қосымша</w:t>
            </w:r>
          </w:p>
        </w:tc>
      </w:tr>
    </w:tbl>
    <w:p>
      <w:pPr>
        <w:spacing w:after="0"/>
        <w:ind w:left="0"/>
        <w:jc w:val="left"/>
      </w:pPr>
      <w:r>
        <w:rPr>
          <w:rFonts w:ascii="Times New Roman"/>
          <w:b/>
          <w:i w:val="false"/>
          <w:color w:val="000000"/>
        </w:rPr>
        <w:t xml:space="preserve"> Жартытөбе ауылдық округінің 2018 жылға арналған бюджеті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3"/>
        <w:gridCol w:w="1173"/>
        <w:gridCol w:w="1594"/>
        <w:gridCol w:w="1594"/>
        <w:gridCol w:w="3701"/>
        <w:gridCol w:w="306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Кірістер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21 804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1 601</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463 508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491 112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32 073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444 172</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440 286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оқушыларды жақын жердегі мектепке дейін тегін алып баруды және одан алып қайтуды ұйымдастыру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 ауыл, кент, ауылдық округ әкімінің аппараты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14 867</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1 724</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қаржы активтерін сатудан түсетін түсімдер</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мың теңге </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мың теңге</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