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0f18" w14:textId="a780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2017 жылғы 14 желтоқсандағы № 17-176-VI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2018 жылғы 13 шілдедегі № 24-266-VI шешiмi. Оңтүстiк Қазақстан облысының Әдiлет департаментiнде 2018 жылғы 16 шілдеде № 4682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2017 жылғы 14 желтоқсандағы № 17-176-VI "2018-2020 жылдарға арналған аудандық бюджет туралы" (Нормативтік құқықтық актілерді мемлекеттік тіркеу тізілімінде № 4362 тіркелген, 2018 жылғы 19 қаңтарда "Сарыағаш" газетінде және 2018 жылғы 15 қаңтарда Қазахстан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ауданының 2018-2020 жылдарға арналған аудандық бюджеті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52 226 841 мың теңге:</w:t>
      </w:r>
    </w:p>
    <w:p>
      <w:pPr>
        <w:spacing w:after="0"/>
        <w:ind w:left="0"/>
        <w:jc w:val="both"/>
      </w:pPr>
      <w:r>
        <w:rPr>
          <w:rFonts w:ascii="Times New Roman"/>
          <w:b w:val="false"/>
          <w:i w:val="false"/>
          <w:color w:val="000000"/>
          <w:sz w:val="28"/>
        </w:rPr>
        <w:t>
      салықтық түсімдер – 3 227 432 мың теңге;</w:t>
      </w:r>
    </w:p>
    <w:p>
      <w:pPr>
        <w:spacing w:after="0"/>
        <w:ind w:left="0"/>
        <w:jc w:val="both"/>
      </w:pPr>
      <w:r>
        <w:rPr>
          <w:rFonts w:ascii="Times New Roman"/>
          <w:b w:val="false"/>
          <w:i w:val="false"/>
          <w:color w:val="000000"/>
          <w:sz w:val="28"/>
        </w:rPr>
        <w:t>
      салықтық емес түсімдер – 118 006 мың теңге;</w:t>
      </w:r>
    </w:p>
    <w:p>
      <w:pPr>
        <w:spacing w:after="0"/>
        <w:ind w:left="0"/>
        <w:jc w:val="both"/>
      </w:pPr>
      <w:r>
        <w:rPr>
          <w:rFonts w:ascii="Times New Roman"/>
          <w:b w:val="false"/>
          <w:i w:val="false"/>
          <w:color w:val="000000"/>
          <w:sz w:val="28"/>
        </w:rPr>
        <w:t>
      негізгі капиталды сатудан түсетін түсімдер – 121 790 мың теңге;</w:t>
      </w:r>
    </w:p>
    <w:p>
      <w:pPr>
        <w:spacing w:after="0"/>
        <w:ind w:left="0"/>
        <w:jc w:val="both"/>
      </w:pPr>
      <w:r>
        <w:rPr>
          <w:rFonts w:ascii="Times New Roman"/>
          <w:b w:val="false"/>
          <w:i w:val="false"/>
          <w:color w:val="000000"/>
          <w:sz w:val="28"/>
        </w:rPr>
        <w:t>
      трансферттер түсімі – 48 759 613 мың теңге;</w:t>
      </w:r>
    </w:p>
    <w:p>
      <w:pPr>
        <w:spacing w:after="0"/>
        <w:ind w:left="0"/>
        <w:jc w:val="both"/>
      </w:pPr>
      <w:r>
        <w:rPr>
          <w:rFonts w:ascii="Times New Roman"/>
          <w:b w:val="false"/>
          <w:i w:val="false"/>
          <w:color w:val="000000"/>
          <w:sz w:val="28"/>
        </w:rPr>
        <w:t>
      2) шығындар – 52 333 028 мың теңге;</w:t>
      </w:r>
    </w:p>
    <w:p>
      <w:pPr>
        <w:spacing w:after="0"/>
        <w:ind w:left="0"/>
        <w:jc w:val="both"/>
      </w:pPr>
      <w:r>
        <w:rPr>
          <w:rFonts w:ascii="Times New Roman"/>
          <w:b w:val="false"/>
          <w:i w:val="false"/>
          <w:color w:val="000000"/>
          <w:sz w:val="28"/>
        </w:rPr>
        <w:t>
      3) таза бюджеттік кредиттеу – 163 662 мың теңге:</w:t>
      </w:r>
    </w:p>
    <w:p>
      <w:pPr>
        <w:spacing w:after="0"/>
        <w:ind w:left="0"/>
        <w:jc w:val="both"/>
      </w:pPr>
      <w:r>
        <w:rPr>
          <w:rFonts w:ascii="Times New Roman"/>
          <w:b w:val="false"/>
          <w:i w:val="false"/>
          <w:color w:val="000000"/>
          <w:sz w:val="28"/>
        </w:rPr>
        <w:t>
      бюджеттік кредиттер – 198 413 мың теңге;</w:t>
      </w:r>
    </w:p>
    <w:p>
      <w:pPr>
        <w:spacing w:after="0"/>
        <w:ind w:left="0"/>
        <w:jc w:val="both"/>
      </w:pPr>
      <w:r>
        <w:rPr>
          <w:rFonts w:ascii="Times New Roman"/>
          <w:b w:val="false"/>
          <w:i w:val="false"/>
          <w:color w:val="000000"/>
          <w:sz w:val="28"/>
        </w:rPr>
        <w:t>
      бюджеттік кредиттерді өтеу – 34 751 мың теңге;</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-269 849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269 849 мың теңге:</w:t>
      </w:r>
    </w:p>
    <w:p>
      <w:pPr>
        <w:spacing w:after="0"/>
        <w:ind w:left="0"/>
        <w:jc w:val="both"/>
      </w:pPr>
      <w:r>
        <w:rPr>
          <w:rFonts w:ascii="Times New Roman"/>
          <w:b w:val="false"/>
          <w:i w:val="false"/>
          <w:color w:val="000000"/>
          <w:sz w:val="28"/>
        </w:rPr>
        <w:t>
      қарыздар түсімі – 198 413 мың теңге;</w:t>
      </w:r>
    </w:p>
    <w:p>
      <w:pPr>
        <w:spacing w:after="0"/>
        <w:ind w:left="0"/>
        <w:jc w:val="both"/>
      </w:pPr>
      <w:r>
        <w:rPr>
          <w:rFonts w:ascii="Times New Roman"/>
          <w:b w:val="false"/>
          <w:i w:val="false"/>
          <w:color w:val="000000"/>
          <w:sz w:val="28"/>
        </w:rPr>
        <w:t>
      қарыздарды өтеу – 34 751 мың теңге;</w:t>
      </w:r>
    </w:p>
    <w:p>
      <w:pPr>
        <w:spacing w:after="0"/>
        <w:ind w:left="0"/>
        <w:jc w:val="both"/>
      </w:pPr>
      <w:r>
        <w:rPr>
          <w:rFonts w:ascii="Times New Roman"/>
          <w:b w:val="false"/>
          <w:i w:val="false"/>
          <w:color w:val="000000"/>
          <w:sz w:val="28"/>
        </w:rPr>
        <w:t>
      бюджет қаражатының пайдаланылатын қалдықтары – 106 187 мың теңге.".</w:t>
      </w:r>
    </w:p>
    <w:bookmarkStart w:name="z4" w:id="2"/>
    <w:p>
      <w:pPr>
        <w:spacing w:after="0"/>
        <w:ind w:left="0"/>
        <w:jc w:val="both"/>
      </w:pPr>
      <w:r>
        <w:rPr>
          <w:rFonts w:ascii="Times New Roman"/>
          <w:b w:val="false"/>
          <w:i w:val="false"/>
          <w:color w:val="000000"/>
          <w:sz w:val="28"/>
        </w:rPr>
        <w:t>
      2. 2018 жылы салық түсімдерінен облыстық бюджетке төлем көзінен салық салынатын табыстардан ұсталатын жеке табыс салығы 63,8 пайыз мөлшерінде бөлу нормативтері бекітілсін.</w:t>
      </w:r>
    </w:p>
    <w:bookmarkEnd w:id="2"/>
    <w:bookmarkStart w:name="z5"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4. "Сарыағаш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5.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Ш.Жарылқасымов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24-266-VI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16"/>
        <w:gridCol w:w="777"/>
        <w:gridCol w:w="399"/>
        <w:gridCol w:w="1025"/>
        <w:gridCol w:w="42"/>
        <w:gridCol w:w="1067"/>
        <w:gridCol w:w="4938"/>
        <w:gridCol w:w="27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52 226 841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3 227 432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48 759 613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48 759 613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48 759 613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52 333 028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23 342 213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18 096 369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мұқтажы үшін жер участкелерін алу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24-266-VI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53 459 988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3 385 038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1 558 257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1 549 181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49 944 735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49 944 735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49 944 735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53 459 988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22 074 599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19 559 380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17 339 477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17 167 371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2 219 903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2 219 903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1 570 209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3 184 252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8 583 123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6 497 099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6 454 064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2 185 195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1 087 687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8 798 640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4 633 434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4 633 434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4 633 434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24-266-VI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49 144 735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3 431 562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834 278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45 573 842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45 573 842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45 573 842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49 144 735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25 823 053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23 276 834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17 767 929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1 570 209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2 863 309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2 178 428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4 617 875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4 574 840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3 068 791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1 506 049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1 126 948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3 678 372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