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7faf9" w14:textId="657fa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Отырар аудандық мәслихатының 2017 жылғы 27 желтоқсандағы № 23/116-VІ "2018-2020 жылдарға арналған ауылдық округтердің бюджеттері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Отырар аудандық мәслихатының 2018 жылғы 27 қыркүйектегі № 30/156-VI шешiмi. Түркістан облысының Әдiлет департаментiнде 2018 жылғы 2 қазанда № 4754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109-1 бабының </w:t>
      </w:r>
      <w:r>
        <w:rPr>
          <w:rFonts w:ascii="Times New Roman"/>
          <w:b w:val="false"/>
          <w:i w:val="false"/>
          <w:color w:val="000000"/>
          <w:sz w:val="28"/>
        </w:rPr>
        <w:t>1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Отырар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Отырар аудандық мәслихатының 2017 жылғы 27 желтоқсандағы № 23/116-VI "2018-2020 жылдарға арналған ауылдық бюджет туралы" (Нормативтік құқықтық актілерді мемлекеттік тіркеу тізілімінде № 4380 тіркелген, 2018 жылы 19 қаңтардағы "Отырар алқабы" газетінде және 2018 жылғы 23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Қарақоңыр ауылдық округінің 2018-2020 жылдарға арналған бюджеті 1, 2 және 3 қосымшаларға сәйкес, оның ішінде 2018 жылға келесі көлемде бекітілсін:</w:t>
      </w:r>
    </w:p>
    <w:p>
      <w:pPr>
        <w:spacing w:after="0"/>
        <w:ind w:left="0"/>
        <w:jc w:val="both"/>
      </w:pPr>
      <w:r>
        <w:rPr>
          <w:rFonts w:ascii="Times New Roman"/>
          <w:b w:val="false"/>
          <w:i w:val="false"/>
          <w:color w:val="000000"/>
          <w:sz w:val="28"/>
        </w:rPr>
        <w:t>
      1) кiрiстер – 73 136 мың теңге:</w:t>
      </w:r>
    </w:p>
    <w:p>
      <w:pPr>
        <w:spacing w:after="0"/>
        <w:ind w:left="0"/>
        <w:jc w:val="both"/>
      </w:pPr>
      <w:r>
        <w:rPr>
          <w:rFonts w:ascii="Times New Roman"/>
          <w:b w:val="false"/>
          <w:i w:val="false"/>
          <w:color w:val="000000"/>
          <w:sz w:val="28"/>
        </w:rPr>
        <w:t>
      салықтық түсiмдер –8 261 мың теңге;</w:t>
      </w:r>
    </w:p>
    <w:p>
      <w:pPr>
        <w:spacing w:after="0"/>
        <w:ind w:left="0"/>
        <w:jc w:val="both"/>
      </w:pPr>
      <w:r>
        <w:rPr>
          <w:rFonts w:ascii="Times New Roman"/>
          <w:b w:val="false"/>
          <w:i w:val="false"/>
          <w:color w:val="000000"/>
          <w:sz w:val="28"/>
        </w:rPr>
        <w:t>
      салықтық емес түсiмдер – 1 698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63 177 мың теңге;</w:t>
      </w:r>
    </w:p>
    <w:p>
      <w:pPr>
        <w:spacing w:after="0"/>
        <w:ind w:left="0"/>
        <w:jc w:val="both"/>
      </w:pPr>
      <w:r>
        <w:rPr>
          <w:rFonts w:ascii="Times New Roman"/>
          <w:b w:val="false"/>
          <w:i w:val="false"/>
          <w:color w:val="000000"/>
          <w:sz w:val="28"/>
        </w:rPr>
        <w:t>
      2) шығындар – 73 136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1 033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1 033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Балтакөл ауылдық округінің 2018-2020 жылдарға арналған бюджеті 7, 8 және 9 қосымшаларға сәйкес, оның ішінде 2018 жылға келесі көлемде бекітілсін:</w:t>
      </w:r>
    </w:p>
    <w:p>
      <w:pPr>
        <w:spacing w:after="0"/>
        <w:ind w:left="0"/>
        <w:jc w:val="both"/>
      </w:pPr>
      <w:r>
        <w:rPr>
          <w:rFonts w:ascii="Times New Roman"/>
          <w:b w:val="false"/>
          <w:i w:val="false"/>
          <w:color w:val="000000"/>
          <w:sz w:val="28"/>
        </w:rPr>
        <w:t>
      1) кiрiстер – 47 623 мың теңге:</w:t>
      </w:r>
    </w:p>
    <w:p>
      <w:pPr>
        <w:spacing w:after="0"/>
        <w:ind w:left="0"/>
        <w:jc w:val="both"/>
      </w:pPr>
      <w:r>
        <w:rPr>
          <w:rFonts w:ascii="Times New Roman"/>
          <w:b w:val="false"/>
          <w:i w:val="false"/>
          <w:color w:val="000000"/>
          <w:sz w:val="28"/>
        </w:rPr>
        <w:t>
      салықтық түсiмдер –2 556 мың теңге;</w:t>
      </w:r>
    </w:p>
    <w:p>
      <w:pPr>
        <w:spacing w:after="0"/>
        <w:ind w:left="0"/>
        <w:jc w:val="both"/>
      </w:pPr>
      <w:r>
        <w:rPr>
          <w:rFonts w:ascii="Times New Roman"/>
          <w:b w:val="false"/>
          <w:i w:val="false"/>
          <w:color w:val="000000"/>
          <w:sz w:val="28"/>
        </w:rPr>
        <w:t>
      салықтық емес түсiмдер – 85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44 982 мың теңге;</w:t>
      </w:r>
    </w:p>
    <w:p>
      <w:pPr>
        <w:spacing w:after="0"/>
        <w:ind w:left="0"/>
        <w:jc w:val="both"/>
      </w:pPr>
      <w:r>
        <w:rPr>
          <w:rFonts w:ascii="Times New Roman"/>
          <w:b w:val="false"/>
          <w:i w:val="false"/>
          <w:color w:val="000000"/>
          <w:sz w:val="28"/>
        </w:rPr>
        <w:t>
      2) шығындар – 47 623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70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70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Талапты ауылдық округінің 2018-2020 жылдарға арналған бюджеті 10, 11 және 12-қосымшаларға сәйкес, оның ішінде 2018 жылға келесі көлемде бекітілсін:</w:t>
      </w:r>
    </w:p>
    <w:p>
      <w:pPr>
        <w:spacing w:after="0"/>
        <w:ind w:left="0"/>
        <w:jc w:val="both"/>
      </w:pPr>
      <w:r>
        <w:rPr>
          <w:rFonts w:ascii="Times New Roman"/>
          <w:b w:val="false"/>
          <w:i w:val="false"/>
          <w:color w:val="000000"/>
          <w:sz w:val="28"/>
        </w:rPr>
        <w:t>
      1) кiрiстер – 90 674 мың теңге:</w:t>
      </w:r>
    </w:p>
    <w:p>
      <w:pPr>
        <w:spacing w:after="0"/>
        <w:ind w:left="0"/>
        <w:jc w:val="both"/>
      </w:pPr>
      <w:r>
        <w:rPr>
          <w:rFonts w:ascii="Times New Roman"/>
          <w:b w:val="false"/>
          <w:i w:val="false"/>
          <w:color w:val="000000"/>
          <w:sz w:val="28"/>
        </w:rPr>
        <w:t>
      салықтық түсiмдер –6 281 мың теңге;</w:t>
      </w:r>
    </w:p>
    <w:p>
      <w:pPr>
        <w:spacing w:after="0"/>
        <w:ind w:left="0"/>
        <w:jc w:val="both"/>
      </w:pPr>
      <w:r>
        <w:rPr>
          <w:rFonts w:ascii="Times New Roman"/>
          <w:b w:val="false"/>
          <w:i w:val="false"/>
          <w:color w:val="000000"/>
          <w:sz w:val="28"/>
        </w:rPr>
        <w:t>
      салықтық емес түсiмдер – 197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84 196 мың теңге;</w:t>
      </w:r>
    </w:p>
    <w:p>
      <w:pPr>
        <w:spacing w:after="0"/>
        <w:ind w:left="0"/>
        <w:jc w:val="both"/>
      </w:pPr>
      <w:r>
        <w:rPr>
          <w:rFonts w:ascii="Times New Roman"/>
          <w:b w:val="false"/>
          <w:i w:val="false"/>
          <w:color w:val="000000"/>
          <w:sz w:val="28"/>
        </w:rPr>
        <w:t>
      2) шығындар – 90 674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70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70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Шілік ауылдық округінің 2018-2020 жылдарға арналған бюджеті 13, 14 және 15-қосымшаларға сәйкес, оның ішінде 2018 жылға келесі көлемде бекітілсін:</w:t>
      </w:r>
    </w:p>
    <w:p>
      <w:pPr>
        <w:spacing w:after="0"/>
        <w:ind w:left="0"/>
        <w:jc w:val="both"/>
      </w:pPr>
      <w:r>
        <w:rPr>
          <w:rFonts w:ascii="Times New Roman"/>
          <w:b w:val="false"/>
          <w:i w:val="false"/>
          <w:color w:val="000000"/>
          <w:sz w:val="28"/>
        </w:rPr>
        <w:t>
      1) кiрiстер – 57 388 мың теңге:</w:t>
      </w:r>
    </w:p>
    <w:p>
      <w:pPr>
        <w:spacing w:after="0"/>
        <w:ind w:left="0"/>
        <w:jc w:val="both"/>
      </w:pPr>
      <w:r>
        <w:rPr>
          <w:rFonts w:ascii="Times New Roman"/>
          <w:b w:val="false"/>
          <w:i w:val="false"/>
          <w:color w:val="000000"/>
          <w:sz w:val="28"/>
        </w:rPr>
        <w:t>
      салықтық түсiмдер –12 779 мың теңге;</w:t>
      </w:r>
    </w:p>
    <w:p>
      <w:pPr>
        <w:spacing w:after="0"/>
        <w:ind w:left="0"/>
        <w:jc w:val="both"/>
      </w:pPr>
      <w:r>
        <w:rPr>
          <w:rFonts w:ascii="Times New Roman"/>
          <w:b w:val="false"/>
          <w:i w:val="false"/>
          <w:color w:val="000000"/>
          <w:sz w:val="28"/>
        </w:rPr>
        <w:t>
      салықтық емес түсiмдер – 1 510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43 099 мың теңге;</w:t>
      </w:r>
    </w:p>
    <w:p>
      <w:pPr>
        <w:spacing w:after="0"/>
        <w:ind w:left="0"/>
        <w:jc w:val="both"/>
      </w:pPr>
      <w:r>
        <w:rPr>
          <w:rFonts w:ascii="Times New Roman"/>
          <w:b w:val="false"/>
          <w:i w:val="false"/>
          <w:color w:val="000000"/>
          <w:sz w:val="28"/>
        </w:rPr>
        <w:t>
      2) шығындар – 57 388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1 495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1 495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Шәуілдір ауылдық округінің 2018-2020 жылдарға арналған бюджеті 16, 17 және 18-қосымшаларға сәйкес, оның ішінде 2018 жылға келесі көлемде бекітілсін:</w:t>
      </w:r>
    </w:p>
    <w:p>
      <w:pPr>
        <w:spacing w:after="0"/>
        <w:ind w:left="0"/>
        <w:jc w:val="both"/>
      </w:pPr>
      <w:r>
        <w:rPr>
          <w:rFonts w:ascii="Times New Roman"/>
          <w:b w:val="false"/>
          <w:i w:val="false"/>
          <w:color w:val="000000"/>
          <w:sz w:val="28"/>
        </w:rPr>
        <w:t>
      1) кiрiстер – 290 032 мың теңге:</w:t>
      </w:r>
    </w:p>
    <w:p>
      <w:pPr>
        <w:spacing w:after="0"/>
        <w:ind w:left="0"/>
        <w:jc w:val="both"/>
      </w:pPr>
      <w:r>
        <w:rPr>
          <w:rFonts w:ascii="Times New Roman"/>
          <w:b w:val="false"/>
          <w:i w:val="false"/>
          <w:color w:val="000000"/>
          <w:sz w:val="28"/>
        </w:rPr>
        <w:t>
      салықтық түсiмдер –34 631 мың теңге;</w:t>
      </w:r>
    </w:p>
    <w:p>
      <w:pPr>
        <w:spacing w:after="0"/>
        <w:ind w:left="0"/>
        <w:jc w:val="both"/>
      </w:pPr>
      <w:r>
        <w:rPr>
          <w:rFonts w:ascii="Times New Roman"/>
          <w:b w:val="false"/>
          <w:i w:val="false"/>
          <w:color w:val="000000"/>
          <w:sz w:val="28"/>
        </w:rPr>
        <w:t>
      салықтық емес түсiмдер – 650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254 751 мың теңге;</w:t>
      </w:r>
    </w:p>
    <w:p>
      <w:pPr>
        <w:spacing w:after="0"/>
        <w:ind w:left="0"/>
        <w:jc w:val="both"/>
      </w:pPr>
      <w:r>
        <w:rPr>
          <w:rFonts w:ascii="Times New Roman"/>
          <w:b w:val="false"/>
          <w:i w:val="false"/>
          <w:color w:val="000000"/>
          <w:sz w:val="28"/>
        </w:rPr>
        <w:t>
      2) шығындар – 290 032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635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635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 Темір ауылдық округінің 2018-2020 жылдарға арналған бюджеті 19, 20 және 21-қосымшаларға сәйкес, оның ішінде 2018 жылға келесі көлемде бекітілсін:</w:t>
      </w:r>
    </w:p>
    <w:p>
      <w:pPr>
        <w:spacing w:after="0"/>
        <w:ind w:left="0"/>
        <w:jc w:val="both"/>
      </w:pPr>
      <w:r>
        <w:rPr>
          <w:rFonts w:ascii="Times New Roman"/>
          <w:b w:val="false"/>
          <w:i w:val="false"/>
          <w:color w:val="000000"/>
          <w:sz w:val="28"/>
        </w:rPr>
        <w:t>
      1) кiрiстер – 110 410 мың теңге, оның iшiнде:</w:t>
      </w:r>
    </w:p>
    <w:p>
      <w:pPr>
        <w:spacing w:after="0"/>
        <w:ind w:left="0"/>
        <w:jc w:val="both"/>
      </w:pPr>
      <w:r>
        <w:rPr>
          <w:rFonts w:ascii="Times New Roman"/>
          <w:b w:val="false"/>
          <w:i w:val="false"/>
          <w:color w:val="000000"/>
          <w:sz w:val="28"/>
        </w:rPr>
        <w:t>
      салықтық түсiмдер –7 471 мың теңге;</w:t>
      </w:r>
    </w:p>
    <w:p>
      <w:pPr>
        <w:spacing w:after="0"/>
        <w:ind w:left="0"/>
        <w:jc w:val="both"/>
      </w:pPr>
      <w:r>
        <w:rPr>
          <w:rFonts w:ascii="Times New Roman"/>
          <w:b w:val="false"/>
          <w:i w:val="false"/>
          <w:color w:val="000000"/>
          <w:sz w:val="28"/>
        </w:rPr>
        <w:t>
      салықтық емес түсiмдер – 5 303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97 636 мың теңге;</w:t>
      </w:r>
    </w:p>
    <w:p>
      <w:pPr>
        <w:spacing w:after="0"/>
        <w:ind w:left="0"/>
        <w:jc w:val="both"/>
      </w:pPr>
      <w:r>
        <w:rPr>
          <w:rFonts w:ascii="Times New Roman"/>
          <w:b w:val="false"/>
          <w:i w:val="false"/>
          <w:color w:val="000000"/>
          <w:sz w:val="28"/>
        </w:rPr>
        <w:t>
      2) шығындар – 110 410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5 288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5 288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15. Маяқұм ауылдық округінің 2018-2020 жылдарға арналған бюджеті 22, 23 және 24-қосымшаға сәйкес, оның ішінде 2018 жылға келесі көлемде бекітілсін:</w:t>
      </w:r>
    </w:p>
    <w:p>
      <w:pPr>
        <w:spacing w:after="0"/>
        <w:ind w:left="0"/>
        <w:jc w:val="both"/>
      </w:pPr>
      <w:r>
        <w:rPr>
          <w:rFonts w:ascii="Times New Roman"/>
          <w:b w:val="false"/>
          <w:i w:val="false"/>
          <w:color w:val="000000"/>
          <w:sz w:val="28"/>
        </w:rPr>
        <w:t>
      1) кiрiстер – 54 168 мың теңге:</w:t>
      </w:r>
    </w:p>
    <w:p>
      <w:pPr>
        <w:spacing w:after="0"/>
        <w:ind w:left="0"/>
        <w:jc w:val="both"/>
      </w:pPr>
      <w:r>
        <w:rPr>
          <w:rFonts w:ascii="Times New Roman"/>
          <w:b w:val="false"/>
          <w:i w:val="false"/>
          <w:color w:val="000000"/>
          <w:sz w:val="28"/>
        </w:rPr>
        <w:t>
      салықтық түсiмдер –4 514 мың теңге;</w:t>
      </w:r>
    </w:p>
    <w:p>
      <w:pPr>
        <w:spacing w:after="0"/>
        <w:ind w:left="0"/>
        <w:jc w:val="both"/>
      </w:pPr>
      <w:r>
        <w:rPr>
          <w:rFonts w:ascii="Times New Roman"/>
          <w:b w:val="false"/>
          <w:i w:val="false"/>
          <w:color w:val="000000"/>
          <w:sz w:val="28"/>
        </w:rPr>
        <w:t>
      салықтық емес түсiмдер – 187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49 467 мың теңге;</w:t>
      </w:r>
    </w:p>
    <w:p>
      <w:pPr>
        <w:spacing w:after="0"/>
        <w:ind w:left="0"/>
        <w:jc w:val="both"/>
      </w:pPr>
      <w:r>
        <w:rPr>
          <w:rFonts w:ascii="Times New Roman"/>
          <w:b w:val="false"/>
          <w:i w:val="false"/>
          <w:color w:val="000000"/>
          <w:sz w:val="28"/>
        </w:rPr>
        <w:t>
      2) шығындар – 54 168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2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17. Отырар ауылдық округінің 2018-2020 жылдарға арналған бюджеті 25, 26 және 27-қосымшаларға сәйкес, оның ішінде 2018 жылға келесі көлемде бекітілсін:</w:t>
      </w:r>
    </w:p>
    <w:p>
      <w:pPr>
        <w:spacing w:after="0"/>
        <w:ind w:left="0"/>
        <w:jc w:val="both"/>
      </w:pPr>
      <w:r>
        <w:rPr>
          <w:rFonts w:ascii="Times New Roman"/>
          <w:b w:val="false"/>
          <w:i w:val="false"/>
          <w:color w:val="000000"/>
          <w:sz w:val="28"/>
        </w:rPr>
        <w:t>
      1) кiрiстер – 80 195 мың теңге:</w:t>
      </w:r>
    </w:p>
    <w:p>
      <w:pPr>
        <w:spacing w:after="0"/>
        <w:ind w:left="0"/>
        <w:jc w:val="both"/>
      </w:pPr>
      <w:r>
        <w:rPr>
          <w:rFonts w:ascii="Times New Roman"/>
          <w:b w:val="false"/>
          <w:i w:val="false"/>
          <w:color w:val="000000"/>
          <w:sz w:val="28"/>
        </w:rPr>
        <w:t>
      салықтық түсiмдер –9 740 мың теңге;</w:t>
      </w:r>
    </w:p>
    <w:p>
      <w:pPr>
        <w:spacing w:after="0"/>
        <w:ind w:left="0"/>
        <w:jc w:val="both"/>
      </w:pPr>
      <w:r>
        <w:rPr>
          <w:rFonts w:ascii="Times New Roman"/>
          <w:b w:val="false"/>
          <w:i w:val="false"/>
          <w:color w:val="000000"/>
          <w:sz w:val="28"/>
        </w:rPr>
        <w:t>
      салықтық емес түсiмдер – 3 909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66 546 мың теңге;</w:t>
      </w:r>
    </w:p>
    <w:p>
      <w:pPr>
        <w:spacing w:after="0"/>
        <w:ind w:left="0"/>
        <w:jc w:val="both"/>
      </w:pPr>
      <w:r>
        <w:rPr>
          <w:rFonts w:ascii="Times New Roman"/>
          <w:b w:val="false"/>
          <w:i w:val="false"/>
          <w:color w:val="000000"/>
          <w:sz w:val="28"/>
        </w:rPr>
        <w:t>
      2) шығындар – 80 195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3 894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3 894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19. Қоғам ауылдық округінің 2018-2020 жылдарға арналған бюджеті 28, 29 және 30-қосымшаларға сәйкес, оның ішінде 2018 жылға келесі көлемде бекітілсін:</w:t>
      </w:r>
    </w:p>
    <w:p>
      <w:pPr>
        <w:spacing w:after="0"/>
        <w:ind w:left="0"/>
        <w:jc w:val="both"/>
      </w:pPr>
      <w:r>
        <w:rPr>
          <w:rFonts w:ascii="Times New Roman"/>
          <w:b w:val="false"/>
          <w:i w:val="false"/>
          <w:color w:val="000000"/>
          <w:sz w:val="28"/>
        </w:rPr>
        <w:t>
      1) кiрiстер – 67 168 мың теңге:</w:t>
      </w:r>
    </w:p>
    <w:p>
      <w:pPr>
        <w:spacing w:after="0"/>
        <w:ind w:left="0"/>
        <w:jc w:val="both"/>
      </w:pPr>
      <w:r>
        <w:rPr>
          <w:rFonts w:ascii="Times New Roman"/>
          <w:b w:val="false"/>
          <w:i w:val="false"/>
          <w:color w:val="000000"/>
          <w:sz w:val="28"/>
        </w:rPr>
        <w:t>
      салықтық түсiмдер –4 483 мың теңге;</w:t>
      </w:r>
    </w:p>
    <w:p>
      <w:pPr>
        <w:spacing w:after="0"/>
        <w:ind w:left="0"/>
        <w:jc w:val="both"/>
      </w:pPr>
      <w:r>
        <w:rPr>
          <w:rFonts w:ascii="Times New Roman"/>
          <w:b w:val="false"/>
          <w:i w:val="false"/>
          <w:color w:val="000000"/>
          <w:sz w:val="28"/>
        </w:rPr>
        <w:t>
      салықтық емес түсiмдер – 15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62 670 мың теңге;</w:t>
      </w:r>
    </w:p>
    <w:p>
      <w:pPr>
        <w:spacing w:after="0"/>
        <w:ind w:left="0"/>
        <w:jc w:val="both"/>
      </w:pPr>
      <w:r>
        <w:rPr>
          <w:rFonts w:ascii="Times New Roman"/>
          <w:b w:val="false"/>
          <w:i w:val="false"/>
          <w:color w:val="000000"/>
          <w:sz w:val="28"/>
        </w:rPr>
        <w:t>
      2) шығындар – 67 168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1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28 -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9 - қосымшаларына</w:t>
      </w:r>
      <w:r>
        <w:rPr>
          <w:rFonts w:ascii="Times New Roman"/>
          <w:b w:val="false"/>
          <w:i w:val="false"/>
          <w:color w:val="000000"/>
          <w:sz w:val="28"/>
        </w:rPr>
        <w:t xml:space="preserve"> сәйкес жаңа редакцияда жазылсын.</w:t>
      </w:r>
    </w:p>
    <w:bookmarkEnd w:id="2"/>
    <w:bookmarkStart w:name="z13" w:id="3"/>
    <w:p>
      <w:pPr>
        <w:spacing w:after="0"/>
        <w:ind w:left="0"/>
        <w:jc w:val="both"/>
      </w:pPr>
      <w:r>
        <w:rPr>
          <w:rFonts w:ascii="Times New Roman"/>
          <w:b w:val="false"/>
          <w:i w:val="false"/>
          <w:color w:val="000000"/>
          <w:sz w:val="28"/>
        </w:rPr>
        <w:t>
      2. "Отырар аудандық мәслихат аппараты" мемлекеттік мекемесі Қазақстан Республикасының заңнамалық актілерінде белгіленген тәртіппен:</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шешім мемлекеттік тіркелгеннен кейін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осы шешім мемлекеттік тіркелгеннен кейін күнтізбелік он күн ішінде оның көшірмесін Отырар ауданының аумағында таратылатын мерзімді баспа басылымдарында ресми жариялауға жіберілуін;</w:t>
      </w:r>
    </w:p>
    <w:p>
      <w:pPr>
        <w:spacing w:after="0"/>
        <w:ind w:left="0"/>
        <w:jc w:val="both"/>
      </w:pPr>
      <w:r>
        <w:rPr>
          <w:rFonts w:ascii="Times New Roman"/>
          <w:b w:val="false"/>
          <w:i w:val="false"/>
          <w:color w:val="000000"/>
          <w:sz w:val="28"/>
        </w:rPr>
        <w:t>
      4) ресми жарияланғаннан кейін осы шешімді Отырар аудандық мәслихаттың интернет-ресурсына орналастыруын қамтамасыз етсін.</w:t>
      </w:r>
    </w:p>
    <w:bookmarkStart w:name="z14" w:id="4"/>
    <w:p>
      <w:pPr>
        <w:spacing w:after="0"/>
        <w:ind w:left="0"/>
        <w:jc w:val="both"/>
      </w:pPr>
      <w:r>
        <w:rPr>
          <w:rFonts w:ascii="Times New Roman"/>
          <w:b w:val="false"/>
          <w:i w:val="false"/>
          <w:color w:val="000000"/>
          <w:sz w:val="28"/>
        </w:rPr>
        <w:t>
      3. Осы шешім 2018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Б.Тұрмаханбетов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М.Манапов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 2018</w:t>
            </w:r>
            <w:r>
              <w:br/>
            </w:r>
            <w:r>
              <w:rPr>
                <w:rFonts w:ascii="Times New Roman"/>
                <w:b w:val="false"/>
                <w:i w:val="false"/>
                <w:color w:val="000000"/>
                <w:sz w:val="20"/>
              </w:rPr>
              <w:t>жылғы 27 қыркүйектегі</w:t>
            </w:r>
            <w:r>
              <w:br/>
            </w:r>
            <w:r>
              <w:rPr>
                <w:rFonts w:ascii="Times New Roman"/>
                <w:b w:val="false"/>
                <w:i w:val="false"/>
                <w:color w:val="000000"/>
                <w:sz w:val="20"/>
              </w:rPr>
              <w:t>№ 30/156-VI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 2017</w:t>
            </w:r>
            <w:r>
              <w:br/>
            </w:r>
            <w:r>
              <w:rPr>
                <w:rFonts w:ascii="Times New Roman"/>
                <w:b w:val="false"/>
                <w:i w:val="false"/>
                <w:color w:val="000000"/>
                <w:sz w:val="20"/>
              </w:rPr>
              <w:t>жылғы 27 желтоқсандағы</w:t>
            </w:r>
            <w:r>
              <w:br/>
            </w:r>
            <w:r>
              <w:rPr>
                <w:rFonts w:ascii="Times New Roman"/>
                <w:b w:val="false"/>
                <w:i w:val="false"/>
                <w:color w:val="000000"/>
                <w:sz w:val="20"/>
              </w:rPr>
              <w:t>№ 23/116-VI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2018 жылға арналған Қарақоңыр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73 136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63 177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63 177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63 177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73 136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24 565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24 565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24 565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23 627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46 477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46 477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46 477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46 477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 2018</w:t>
            </w:r>
            <w:r>
              <w:br/>
            </w:r>
            <w:r>
              <w:rPr>
                <w:rFonts w:ascii="Times New Roman"/>
                <w:b w:val="false"/>
                <w:i w:val="false"/>
                <w:color w:val="000000"/>
                <w:sz w:val="20"/>
              </w:rPr>
              <w:t>жылғы 27 қыркүйектегі</w:t>
            </w:r>
            <w:r>
              <w:br/>
            </w:r>
            <w:r>
              <w:rPr>
                <w:rFonts w:ascii="Times New Roman"/>
                <w:b w:val="false"/>
                <w:i w:val="false"/>
                <w:color w:val="000000"/>
                <w:sz w:val="20"/>
              </w:rPr>
              <w:t>№ 30/156-VI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 2017</w:t>
            </w:r>
            <w:r>
              <w:br/>
            </w:r>
            <w:r>
              <w:rPr>
                <w:rFonts w:ascii="Times New Roman"/>
                <w:b w:val="false"/>
                <w:i w:val="false"/>
                <w:color w:val="000000"/>
                <w:sz w:val="20"/>
              </w:rPr>
              <w:t>жылғы 27 желтоқсандағы</w:t>
            </w:r>
            <w:r>
              <w:br/>
            </w:r>
            <w:r>
              <w:rPr>
                <w:rFonts w:ascii="Times New Roman"/>
                <w:b w:val="false"/>
                <w:i w:val="false"/>
                <w:color w:val="000000"/>
                <w:sz w:val="20"/>
              </w:rPr>
              <w:t>№ 23/116-VI шешіміне</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2018 жылға арналған Балтакөл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80"/>
        <w:gridCol w:w="3901"/>
        <w:gridCol w:w="25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47623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Трасферттердің түсімдері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47623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 2018</w:t>
            </w:r>
            <w:r>
              <w:br/>
            </w:r>
            <w:r>
              <w:rPr>
                <w:rFonts w:ascii="Times New Roman"/>
                <w:b w:val="false"/>
                <w:i w:val="false"/>
                <w:color w:val="000000"/>
                <w:sz w:val="20"/>
              </w:rPr>
              <w:t>жылғы 27 қыркүйектегі</w:t>
            </w:r>
            <w:r>
              <w:br/>
            </w:r>
            <w:r>
              <w:rPr>
                <w:rFonts w:ascii="Times New Roman"/>
                <w:b w:val="false"/>
                <w:i w:val="false"/>
                <w:color w:val="000000"/>
                <w:sz w:val="20"/>
              </w:rPr>
              <w:t>№ 30/156-VI шешіміне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 2017</w:t>
            </w:r>
            <w:r>
              <w:br/>
            </w:r>
            <w:r>
              <w:rPr>
                <w:rFonts w:ascii="Times New Roman"/>
                <w:b w:val="false"/>
                <w:i w:val="false"/>
                <w:color w:val="000000"/>
                <w:sz w:val="20"/>
              </w:rPr>
              <w:t>жылғы 27 желтоқсандағы</w:t>
            </w:r>
            <w:r>
              <w:br/>
            </w:r>
            <w:r>
              <w:rPr>
                <w:rFonts w:ascii="Times New Roman"/>
                <w:b w:val="false"/>
                <w:i w:val="false"/>
                <w:color w:val="000000"/>
                <w:sz w:val="20"/>
              </w:rPr>
              <w:t>№ 23/116-VI шешіміне</w:t>
            </w:r>
            <w:r>
              <w:br/>
            </w: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2018 жылға арналған Талапты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90674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84 196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84 196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84 196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90674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55457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55457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55457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55457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 2018</w:t>
            </w:r>
            <w:r>
              <w:br/>
            </w:r>
            <w:r>
              <w:rPr>
                <w:rFonts w:ascii="Times New Roman"/>
                <w:b w:val="false"/>
                <w:i w:val="false"/>
                <w:color w:val="000000"/>
                <w:sz w:val="20"/>
              </w:rPr>
              <w:t>жылғы 27 қыркүйектегі</w:t>
            </w:r>
            <w:r>
              <w:br/>
            </w:r>
            <w:r>
              <w:rPr>
                <w:rFonts w:ascii="Times New Roman"/>
                <w:b w:val="false"/>
                <w:i w:val="false"/>
                <w:color w:val="000000"/>
                <w:sz w:val="20"/>
              </w:rPr>
              <w:t>№ 30/156-VI шешіміне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 2017</w:t>
            </w:r>
            <w:r>
              <w:br/>
            </w:r>
            <w:r>
              <w:rPr>
                <w:rFonts w:ascii="Times New Roman"/>
                <w:b w:val="false"/>
                <w:i w:val="false"/>
                <w:color w:val="000000"/>
                <w:sz w:val="20"/>
              </w:rPr>
              <w:t>жылғы 27 желтоқсандағы</w:t>
            </w:r>
            <w:r>
              <w:br/>
            </w:r>
            <w:r>
              <w:rPr>
                <w:rFonts w:ascii="Times New Roman"/>
                <w:b w:val="false"/>
                <w:i w:val="false"/>
                <w:color w:val="000000"/>
                <w:sz w:val="20"/>
              </w:rPr>
              <w:t>№ 23/116-VI шешіміне</w:t>
            </w:r>
            <w:r>
              <w:br/>
            </w:r>
            <w:r>
              <w:rPr>
                <w:rFonts w:ascii="Times New Roman"/>
                <w:b w:val="false"/>
                <w:i w:val="false"/>
                <w:color w:val="000000"/>
                <w:sz w:val="20"/>
              </w:rPr>
              <w:t>13-қосымша</w:t>
            </w:r>
          </w:p>
        </w:tc>
      </w:tr>
    </w:tbl>
    <w:p>
      <w:pPr>
        <w:spacing w:after="0"/>
        <w:ind w:left="0"/>
        <w:jc w:val="left"/>
      </w:pPr>
      <w:r>
        <w:rPr>
          <w:rFonts w:ascii="Times New Roman"/>
          <w:b/>
          <w:i w:val="false"/>
          <w:color w:val="000000"/>
        </w:rPr>
        <w:t xml:space="preserve"> 2018 жылға арналған Шілік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57 388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12 779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43 099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43 099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43 099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57 388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23 662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23 662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23 662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23 362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20 918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20 918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20 918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20 918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 2018</w:t>
            </w:r>
            <w:r>
              <w:br/>
            </w:r>
            <w:r>
              <w:rPr>
                <w:rFonts w:ascii="Times New Roman"/>
                <w:b w:val="false"/>
                <w:i w:val="false"/>
                <w:color w:val="000000"/>
                <w:sz w:val="20"/>
              </w:rPr>
              <w:t>жылғы 27 қыркүйектегі</w:t>
            </w:r>
            <w:r>
              <w:br/>
            </w:r>
            <w:r>
              <w:rPr>
                <w:rFonts w:ascii="Times New Roman"/>
                <w:b w:val="false"/>
                <w:i w:val="false"/>
                <w:color w:val="000000"/>
                <w:sz w:val="20"/>
              </w:rPr>
              <w:t>№ 30/156-VI шешіміне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 2017</w:t>
            </w:r>
            <w:r>
              <w:br/>
            </w:r>
            <w:r>
              <w:rPr>
                <w:rFonts w:ascii="Times New Roman"/>
                <w:b w:val="false"/>
                <w:i w:val="false"/>
                <w:color w:val="000000"/>
                <w:sz w:val="20"/>
              </w:rPr>
              <w:t>жылғы 27 желтоқсандағы</w:t>
            </w:r>
            <w:r>
              <w:br/>
            </w:r>
            <w:r>
              <w:rPr>
                <w:rFonts w:ascii="Times New Roman"/>
                <w:b w:val="false"/>
                <w:i w:val="false"/>
                <w:color w:val="000000"/>
                <w:sz w:val="20"/>
              </w:rPr>
              <w:t>№ 23/116-VI шешіміне</w:t>
            </w:r>
            <w:r>
              <w:br/>
            </w:r>
            <w:r>
              <w:rPr>
                <w:rFonts w:ascii="Times New Roman"/>
                <w:b w:val="false"/>
                <w:i w:val="false"/>
                <w:color w:val="000000"/>
                <w:sz w:val="20"/>
              </w:rPr>
              <w:t>16-қосымша</w:t>
            </w:r>
          </w:p>
        </w:tc>
      </w:tr>
    </w:tbl>
    <w:p>
      <w:pPr>
        <w:spacing w:after="0"/>
        <w:ind w:left="0"/>
        <w:jc w:val="left"/>
      </w:pPr>
      <w:r>
        <w:rPr>
          <w:rFonts w:ascii="Times New Roman"/>
          <w:b/>
          <w:i w:val="false"/>
          <w:color w:val="000000"/>
        </w:rPr>
        <w:t xml:space="preserve"> 2018 жылға арналған Шәуілдір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290 032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254 751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254 751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254 751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290032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230571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230571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230571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230571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 2018</w:t>
            </w:r>
            <w:r>
              <w:br/>
            </w:r>
            <w:r>
              <w:rPr>
                <w:rFonts w:ascii="Times New Roman"/>
                <w:b w:val="false"/>
                <w:i w:val="false"/>
                <w:color w:val="000000"/>
                <w:sz w:val="20"/>
              </w:rPr>
              <w:t>жылғы 27 қыркүйектегі</w:t>
            </w:r>
            <w:r>
              <w:br/>
            </w:r>
            <w:r>
              <w:rPr>
                <w:rFonts w:ascii="Times New Roman"/>
                <w:b w:val="false"/>
                <w:i w:val="false"/>
                <w:color w:val="000000"/>
                <w:sz w:val="20"/>
              </w:rPr>
              <w:t>№ 30/156-VI шешіміне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 2017</w:t>
            </w:r>
            <w:r>
              <w:br/>
            </w:r>
            <w:r>
              <w:rPr>
                <w:rFonts w:ascii="Times New Roman"/>
                <w:b w:val="false"/>
                <w:i w:val="false"/>
                <w:color w:val="000000"/>
                <w:sz w:val="20"/>
              </w:rPr>
              <w:t>жылғы 27 желтоқсандағы</w:t>
            </w:r>
            <w:r>
              <w:br/>
            </w:r>
            <w:r>
              <w:rPr>
                <w:rFonts w:ascii="Times New Roman"/>
                <w:b w:val="false"/>
                <w:i w:val="false"/>
                <w:color w:val="000000"/>
                <w:sz w:val="20"/>
              </w:rPr>
              <w:t>№ 23/116-VI шешіміне</w:t>
            </w:r>
            <w:r>
              <w:br/>
            </w:r>
            <w:r>
              <w:rPr>
                <w:rFonts w:ascii="Times New Roman"/>
                <w:b w:val="false"/>
                <w:i w:val="false"/>
                <w:color w:val="000000"/>
                <w:sz w:val="20"/>
              </w:rPr>
              <w:t>19-қосымша</w:t>
            </w:r>
          </w:p>
        </w:tc>
      </w:tr>
    </w:tbl>
    <w:p>
      <w:pPr>
        <w:spacing w:after="0"/>
        <w:ind w:left="0"/>
        <w:jc w:val="left"/>
      </w:pPr>
      <w:r>
        <w:rPr>
          <w:rFonts w:ascii="Times New Roman"/>
          <w:b/>
          <w:i w:val="false"/>
          <w:color w:val="000000"/>
        </w:rPr>
        <w:t xml:space="preserve"> 2018 жылға арналған Темір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22"/>
        <w:gridCol w:w="3766"/>
        <w:gridCol w:w="29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110410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Трасферттердің түсімдері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97 636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97 636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97 636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110410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76450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76450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76450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76450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 2018</w:t>
            </w:r>
            <w:r>
              <w:br/>
            </w:r>
            <w:r>
              <w:rPr>
                <w:rFonts w:ascii="Times New Roman"/>
                <w:b w:val="false"/>
                <w:i w:val="false"/>
                <w:color w:val="000000"/>
                <w:sz w:val="20"/>
              </w:rPr>
              <w:t>жылғы 27 қыркүйектегі</w:t>
            </w:r>
            <w:r>
              <w:br/>
            </w:r>
            <w:r>
              <w:rPr>
                <w:rFonts w:ascii="Times New Roman"/>
                <w:b w:val="false"/>
                <w:i w:val="false"/>
                <w:color w:val="000000"/>
                <w:sz w:val="20"/>
              </w:rPr>
              <w:t>№ 30/156-VI шешіміне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 2017</w:t>
            </w:r>
            <w:r>
              <w:br/>
            </w:r>
            <w:r>
              <w:rPr>
                <w:rFonts w:ascii="Times New Roman"/>
                <w:b w:val="false"/>
                <w:i w:val="false"/>
                <w:color w:val="000000"/>
                <w:sz w:val="20"/>
              </w:rPr>
              <w:t>жылғы 27 желтоқсандағы</w:t>
            </w:r>
            <w:r>
              <w:br/>
            </w:r>
            <w:r>
              <w:rPr>
                <w:rFonts w:ascii="Times New Roman"/>
                <w:b w:val="false"/>
                <w:i w:val="false"/>
                <w:color w:val="000000"/>
                <w:sz w:val="20"/>
              </w:rPr>
              <w:t>№ 23/116-VI шешіміне</w:t>
            </w:r>
            <w:r>
              <w:br/>
            </w:r>
            <w:r>
              <w:rPr>
                <w:rFonts w:ascii="Times New Roman"/>
                <w:b w:val="false"/>
                <w:i w:val="false"/>
                <w:color w:val="000000"/>
                <w:sz w:val="20"/>
              </w:rPr>
              <w:t>22-қосымша</w:t>
            </w:r>
          </w:p>
        </w:tc>
      </w:tr>
    </w:tbl>
    <w:p>
      <w:pPr>
        <w:spacing w:after="0"/>
        <w:ind w:left="0"/>
        <w:jc w:val="left"/>
      </w:pPr>
      <w:r>
        <w:rPr>
          <w:rFonts w:ascii="Times New Roman"/>
          <w:b/>
          <w:i w:val="false"/>
          <w:color w:val="000000"/>
        </w:rPr>
        <w:t xml:space="preserve"> 2018 жылға арналған Маяқұм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54168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49 467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49 467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49 467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54168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26 857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26 857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26 857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26 857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 2018</w:t>
            </w:r>
            <w:r>
              <w:br/>
            </w:r>
            <w:r>
              <w:rPr>
                <w:rFonts w:ascii="Times New Roman"/>
                <w:b w:val="false"/>
                <w:i w:val="false"/>
                <w:color w:val="000000"/>
                <w:sz w:val="20"/>
              </w:rPr>
              <w:t>жылғы 27 қыркүйектегі</w:t>
            </w:r>
            <w:r>
              <w:br/>
            </w:r>
            <w:r>
              <w:rPr>
                <w:rFonts w:ascii="Times New Roman"/>
                <w:b w:val="false"/>
                <w:i w:val="false"/>
                <w:color w:val="000000"/>
                <w:sz w:val="20"/>
              </w:rPr>
              <w:t>№ 30/156-VI шешіміне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 2017</w:t>
            </w:r>
            <w:r>
              <w:br/>
            </w:r>
            <w:r>
              <w:rPr>
                <w:rFonts w:ascii="Times New Roman"/>
                <w:b w:val="false"/>
                <w:i w:val="false"/>
                <w:color w:val="000000"/>
                <w:sz w:val="20"/>
              </w:rPr>
              <w:t>жылғы 27 желтоқсандағы</w:t>
            </w:r>
            <w:r>
              <w:br/>
            </w:r>
            <w:r>
              <w:rPr>
                <w:rFonts w:ascii="Times New Roman"/>
                <w:b w:val="false"/>
                <w:i w:val="false"/>
                <w:color w:val="000000"/>
                <w:sz w:val="20"/>
              </w:rPr>
              <w:t>№ 23/116-VI шешіміне</w:t>
            </w:r>
            <w:r>
              <w:br/>
            </w:r>
            <w:r>
              <w:rPr>
                <w:rFonts w:ascii="Times New Roman"/>
                <w:b w:val="false"/>
                <w:i w:val="false"/>
                <w:color w:val="000000"/>
                <w:sz w:val="20"/>
              </w:rPr>
              <w:t>25-қосымша</w:t>
            </w:r>
          </w:p>
        </w:tc>
      </w:tr>
    </w:tbl>
    <w:p>
      <w:pPr>
        <w:spacing w:after="0"/>
        <w:ind w:left="0"/>
        <w:jc w:val="left"/>
      </w:pPr>
      <w:r>
        <w:rPr>
          <w:rFonts w:ascii="Times New Roman"/>
          <w:b/>
          <w:i w:val="false"/>
          <w:color w:val="000000"/>
        </w:rPr>
        <w:t xml:space="preserve"> 2018 жылға арналған Отырар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80195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66 546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66 546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66 546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80195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43 282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43 282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43 282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43 282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 2018</w:t>
            </w:r>
            <w:r>
              <w:br/>
            </w:r>
            <w:r>
              <w:rPr>
                <w:rFonts w:ascii="Times New Roman"/>
                <w:b w:val="false"/>
                <w:i w:val="false"/>
                <w:color w:val="000000"/>
                <w:sz w:val="20"/>
              </w:rPr>
              <w:t>жылғы 27 қыркүйектегі</w:t>
            </w:r>
            <w:r>
              <w:br/>
            </w:r>
            <w:r>
              <w:rPr>
                <w:rFonts w:ascii="Times New Roman"/>
                <w:b w:val="false"/>
                <w:i w:val="false"/>
                <w:color w:val="000000"/>
                <w:sz w:val="20"/>
              </w:rPr>
              <w:t>№ 30/156-VI шешіміне</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 2017</w:t>
            </w:r>
            <w:r>
              <w:br/>
            </w:r>
            <w:r>
              <w:rPr>
                <w:rFonts w:ascii="Times New Roman"/>
                <w:b w:val="false"/>
                <w:i w:val="false"/>
                <w:color w:val="000000"/>
                <w:sz w:val="20"/>
              </w:rPr>
              <w:t>жылғы 27 желтоқсандағы</w:t>
            </w:r>
            <w:r>
              <w:br/>
            </w:r>
            <w:r>
              <w:rPr>
                <w:rFonts w:ascii="Times New Roman"/>
                <w:b w:val="false"/>
                <w:i w:val="false"/>
                <w:color w:val="000000"/>
                <w:sz w:val="20"/>
              </w:rPr>
              <w:t>№ 23/116-VI шешіміне</w:t>
            </w:r>
            <w:r>
              <w:br/>
            </w:r>
            <w:r>
              <w:rPr>
                <w:rFonts w:ascii="Times New Roman"/>
                <w:b w:val="false"/>
                <w:i w:val="false"/>
                <w:color w:val="000000"/>
                <w:sz w:val="20"/>
              </w:rPr>
              <w:t>28-қосымша</w:t>
            </w:r>
          </w:p>
        </w:tc>
      </w:tr>
    </w:tbl>
    <w:p>
      <w:pPr>
        <w:spacing w:after="0"/>
        <w:ind w:left="0"/>
        <w:jc w:val="left"/>
      </w:pPr>
      <w:r>
        <w:rPr>
          <w:rFonts w:ascii="Times New Roman"/>
          <w:b/>
          <w:i w:val="false"/>
          <w:color w:val="000000"/>
        </w:rPr>
        <w:t xml:space="preserve"> 2018 жылға арналған Қоғам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67168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67168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42 297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42 297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42 297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42 297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