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4c55" w14:textId="e814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ауданы әкiмдiгiнiң 2018 жылғы 23 мамырдағы № 193 қаулысы. Оңтүстiк Қазақстан облысының Әдiлет департаментiнде 2018 жылғы 30 мамырда № 4614 болып тiркелдi. Күші жойылды - Түркістан облысы Ордабасы ауданы әкiмдiгiнiң 2022 жылғы 11 тамыздағы № 269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11.08.2022 № 269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Ордабасы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 әкімдігінің 2017 жылғы 24 наурыздағы № 101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тізіліміне 4011 нөмірімен тіркелген, 2017 жылы 15 сәуірде "Ордабасы оттары" газетінде және 2017 жылғы 14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"Ордабасы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Ордабасы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М.Үкібасқа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Р.Кайпжанов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25 мамырдағы № 193</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Ордабасы ауданы әкімі аппараты мемлекеттік әкімшілік қызметшілерінің (бұдан әрі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Ордабасы ауданы әкімі</w:t>
            </w:r>
            <w:r>
              <w:br/>
            </w:r>
            <w:r>
              <w:rPr>
                <w:rFonts w:ascii="Times New Roman"/>
                <w:b w:val="false"/>
                <w:i w:val="false"/>
                <w:color w:val="000000"/>
                <w:sz w:val="20"/>
              </w:rPr>
              <w:t>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Стратегиялық бағыттарға сәйкес нақты міндеттер қояды және тапсырмалар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 басымдылығына қарай тиімді ұйымдастырады;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 басымдылығына мән бермей тиімсіз ұйымдастырады;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Бағыныстағы тұлғалардың нәтижеге жетуге қосқан үлесін анықтамайды.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Міндеттерді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Тиімді және жүйелі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Бөлімшеде міндеттерді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Орын алуы мүмкін қауіптер туралы хабарламайды;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Тиімсіз және жүйесіз шешім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Бөлімше қызметін ұйымдастыруда тапсырмаларды дұрыс бөле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Стратегиялық мақсаттар мен басымдылықтарды ескеріп, нақты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көрсетудің тиімді әдістерін біледі;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Стратегиялық мақсаттар мен басымдылықтарды ескермей, анық емес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көрсетудің әдістері туралы шала-шарпы біледі;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қызметтердің қолжетімділілігін қамтамасыз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Сыпайы және тілектестікпен қызмет көрсетеді;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ақпараттандырудың тиімді тәсілін құрастырады.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ақпараттандырудың тиімсіз тәсілін құрастырады.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Ұжымға жаңа басымдықтарды уақытылы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Ұжымға жаңа басымдықтарды жеткізбейді немесе мерзімнен кеш жеткізеді;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Өзгеріс жағдайларында тез бейімделеді.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Үлгілі қызметкерлерді жоғарылату туралы ұсыныстарды қарастырып,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Өздігінен дамуға ұмтылысын өзінің жеке үлгісінде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Өздігінен дамуға ұмтылысын өзінің жеке үлгісінде көрсетуге көңіл бөлмейді.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w:t>
            </w:r>
          </w:p>
          <w:p>
            <w:pPr>
              <w:spacing w:after="20"/>
              <w:ind w:left="20"/>
              <w:jc w:val="both"/>
            </w:pPr>
          </w:p>
          <w:p>
            <w:pPr>
              <w:spacing w:after="20"/>
              <w:ind w:left="20"/>
              <w:jc w:val="both"/>
            </w:pPr>
            <w:r>
              <w:rPr>
                <w:rFonts w:ascii="Times New Roman"/>
                <w:b w:val="false"/>
                <w:i w:val="false"/>
                <w:color w:val="000000"/>
                <w:sz w:val="20"/>
              </w:rPr>
              <w:t>адал ниеттілік, сондай-ақ, жеке тұлғаныңнамысы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Жұмыста табандылық танытпайды;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Ордабасы</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header.xml" Type="http://schemas.openxmlformats.org/officeDocument/2006/relationships/header" Id="rId19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