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51bdd6" w14:textId="551bdd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Ордабасы аудандық мәслихатының 2017 жылғы 25 желтоқсандағы № 22/2 "2018-2020 жылдарға арналған ауылдық округтердің бюджеттері туралы" шешіміне өзгерістер енгізу туралы</w:t>
      </w:r>
    </w:p>
    <w:p>
      <w:pPr>
        <w:spacing w:after="0"/>
        <w:ind w:left="0"/>
        <w:jc w:val="both"/>
      </w:pPr>
      <w:r>
        <w:rPr>
          <w:rFonts w:ascii="Times New Roman"/>
          <w:b w:val="false"/>
          <w:i w:val="false"/>
          <w:color w:val="000000"/>
          <w:sz w:val="28"/>
        </w:rPr>
        <w:t>Оңтүстiк Қазақстан облысы Ордабасы аудандық мәслихатының 2018 жылғы 28 мамырдағы № 29/1 шешiмi. Оңтүстiк Қазақстан облысының Әдiлет департаментiнде 2018 жылғы 29 мамырда № 4613 болып тiркелдi</w:t>
      </w:r>
    </w:p>
    <w:p>
      <w:pPr>
        <w:spacing w:after="0"/>
        <w:ind w:left="0"/>
        <w:jc w:val="both"/>
      </w:pPr>
      <w:bookmarkStart w:name="z1" w:id="0"/>
      <w:r>
        <w:rPr>
          <w:rFonts w:ascii="Times New Roman"/>
          <w:b w:val="false"/>
          <w:i w:val="false"/>
          <w:color w:val="000000"/>
          <w:sz w:val="28"/>
        </w:rPr>
        <w:t xml:space="preserve">
      Қазақстан Республикасының 2008 жылғы 4 желтоқсандағы Бюджет кодексінің 109-1-бабының </w:t>
      </w:r>
      <w:r>
        <w:rPr>
          <w:rFonts w:ascii="Times New Roman"/>
          <w:b w:val="false"/>
          <w:i w:val="false"/>
          <w:color w:val="000000"/>
          <w:sz w:val="28"/>
        </w:rPr>
        <w:t>4-тармағына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 бабының 1-тармағының </w:t>
      </w:r>
      <w:r>
        <w:rPr>
          <w:rFonts w:ascii="Times New Roman"/>
          <w:b w:val="false"/>
          <w:i w:val="false"/>
          <w:color w:val="000000"/>
          <w:sz w:val="28"/>
        </w:rPr>
        <w:t>1) тармақшасына</w:t>
      </w:r>
      <w:r>
        <w:rPr>
          <w:rFonts w:ascii="Times New Roman"/>
          <w:b w:val="false"/>
          <w:i w:val="false"/>
          <w:color w:val="000000"/>
          <w:sz w:val="28"/>
        </w:rPr>
        <w:t xml:space="preserve">, Ордабасы аудандық мәслихатының 15 мамырдағы 2018 жылғы № 28/1 "Ордабасы аудандық мәслихатының 2017 жылғы 20 желтоқсандағы № 21/1 "2018-2020 жылдарға арналған аудандық бюджет туралы" шешіміне өзгерістер енгізу туралы" Нормативтік құқықтық актілерді мемлекеттік тіркеу тізілімінде № 4607 тіркелген </w:t>
      </w:r>
      <w:r>
        <w:rPr>
          <w:rFonts w:ascii="Times New Roman"/>
          <w:b w:val="false"/>
          <w:i w:val="false"/>
          <w:color w:val="000000"/>
          <w:sz w:val="28"/>
        </w:rPr>
        <w:t>шешіміне</w:t>
      </w:r>
      <w:r>
        <w:rPr>
          <w:rFonts w:ascii="Times New Roman"/>
          <w:b w:val="false"/>
          <w:i w:val="false"/>
          <w:color w:val="000000"/>
          <w:sz w:val="28"/>
        </w:rPr>
        <w:t xml:space="preserve"> сәйкес, Ордабасы аудандық мәслихаты </w:t>
      </w:r>
      <w:r>
        <w:rPr>
          <w:rFonts w:ascii="Times New Roman"/>
          <w:b/>
          <w:i w:val="false"/>
          <w:color w:val="000000"/>
          <w:sz w:val="28"/>
        </w:rPr>
        <w:t>ШЕШІМ</w:t>
      </w:r>
      <w:r>
        <w:rPr>
          <w:rFonts w:ascii="Times New Roman"/>
          <w:b w:val="false"/>
          <w:i w:val="false"/>
          <w:color w:val="000000"/>
          <w:sz w:val="28"/>
        </w:rPr>
        <w:t xml:space="preserve"> </w:t>
      </w:r>
      <w:r>
        <w:rPr>
          <w:rFonts w:ascii="Times New Roman"/>
          <w:b/>
          <w:i w:val="false"/>
          <w:color w:val="000000"/>
          <w:sz w:val="28"/>
        </w:rPr>
        <w:t>ҚАБЫЛДА</w:t>
      </w:r>
      <w:r>
        <w:rPr>
          <w:rFonts w:ascii="Times New Roman"/>
          <w:b/>
          <w:i w:val="false"/>
          <w:color w:val="000000"/>
          <w:sz w:val="28"/>
        </w:rPr>
        <w:t>ДЫ</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Ордабасы аудандық мәслихатының 2017 жылғы 25 желтоқсандағы № 22/2 "2018-2020 жылдарға арналған ауылдық округтердің бюджеттері туралы" (Нормативтік құқықтық актілерді мемлекеттік тіркеу тізілімінде 4404 нөмірімен тіркелген, 2018 жылы 10 ақпандағы "Ордабасы оттары" газетінде және 2018 жылы 13 ақпанда Қазақстан Республикасының нормативтік құқықтық актілерінің эталондық бақылау банкінде электрондық түрде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 Бадам ауылдық округінің 2018-2020 жылдарға арналған бюджеті тиісінше 1, 2 және 3-қосымшаларға сәйкес, оның ішінде 2018 жылға мынадай көлемде бекiтiлсiн:</w:t>
      </w:r>
    </w:p>
    <w:p>
      <w:pPr>
        <w:spacing w:after="0"/>
        <w:ind w:left="0"/>
        <w:jc w:val="both"/>
      </w:pPr>
      <w:r>
        <w:rPr>
          <w:rFonts w:ascii="Times New Roman"/>
          <w:b w:val="false"/>
          <w:i w:val="false"/>
          <w:color w:val="000000"/>
          <w:sz w:val="28"/>
        </w:rPr>
        <w:t>
      1) кiрiстер – 140 820 мың теңге:</w:t>
      </w:r>
    </w:p>
    <w:p>
      <w:pPr>
        <w:spacing w:after="0"/>
        <w:ind w:left="0"/>
        <w:jc w:val="both"/>
      </w:pPr>
      <w:r>
        <w:rPr>
          <w:rFonts w:ascii="Times New Roman"/>
          <w:b w:val="false"/>
          <w:i w:val="false"/>
          <w:color w:val="000000"/>
          <w:sz w:val="28"/>
        </w:rPr>
        <w:t>
      салықтық түсiмдер –39 436 мың теңге;</w:t>
      </w:r>
    </w:p>
    <w:p>
      <w:pPr>
        <w:spacing w:after="0"/>
        <w:ind w:left="0"/>
        <w:jc w:val="both"/>
      </w:pPr>
      <w:r>
        <w:rPr>
          <w:rFonts w:ascii="Times New Roman"/>
          <w:b w:val="false"/>
          <w:i w:val="false"/>
          <w:color w:val="000000"/>
          <w:sz w:val="28"/>
        </w:rPr>
        <w:t>
      салықтық емес түсiмдер – 500 мың теңге;</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 түсiмi – 100 884 мың теңге;</w:t>
      </w:r>
    </w:p>
    <w:p>
      <w:pPr>
        <w:spacing w:after="0"/>
        <w:ind w:left="0"/>
        <w:jc w:val="both"/>
      </w:pPr>
      <w:r>
        <w:rPr>
          <w:rFonts w:ascii="Times New Roman"/>
          <w:b w:val="false"/>
          <w:i w:val="false"/>
          <w:color w:val="000000"/>
          <w:sz w:val="28"/>
        </w:rPr>
        <w:t>
      2) шығындар – 140 820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бюджеттік кредиттерді өтеу – 0;</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0;</w:t>
      </w:r>
    </w:p>
    <w:p>
      <w:pPr>
        <w:spacing w:after="0"/>
        <w:ind w:left="0"/>
        <w:jc w:val="both"/>
      </w:pPr>
      <w:r>
        <w:rPr>
          <w:rFonts w:ascii="Times New Roman"/>
          <w:b w:val="false"/>
          <w:i w:val="false"/>
          <w:color w:val="000000"/>
          <w:sz w:val="28"/>
        </w:rPr>
        <w:t>
      6) бюджет тапшылығын қаржыландыру (профицитін пайдалану) – 0:</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0.".</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"3. Бөген ауылдық округінің 2018-2020 жылдарға арналған бюджеті тиісінше 4, 5 және 6-қосымшаларға сәйкес, оның ішінде 2018 жылға мынадай көлемде бекiтiлсiн:</w:t>
      </w:r>
    </w:p>
    <w:p>
      <w:pPr>
        <w:spacing w:after="0"/>
        <w:ind w:left="0"/>
        <w:jc w:val="both"/>
      </w:pPr>
      <w:r>
        <w:rPr>
          <w:rFonts w:ascii="Times New Roman"/>
          <w:b w:val="false"/>
          <w:i w:val="false"/>
          <w:color w:val="000000"/>
          <w:sz w:val="28"/>
        </w:rPr>
        <w:t>
      1) кiрiстер – 49 618 мың теңге:</w:t>
      </w:r>
    </w:p>
    <w:p>
      <w:pPr>
        <w:spacing w:after="0"/>
        <w:ind w:left="0"/>
        <w:jc w:val="both"/>
      </w:pPr>
      <w:r>
        <w:rPr>
          <w:rFonts w:ascii="Times New Roman"/>
          <w:b w:val="false"/>
          <w:i w:val="false"/>
          <w:color w:val="000000"/>
          <w:sz w:val="28"/>
        </w:rPr>
        <w:t>
      салықтық түсiмдер –4 361 мың теңге;</w:t>
      </w:r>
    </w:p>
    <w:p>
      <w:pPr>
        <w:spacing w:after="0"/>
        <w:ind w:left="0"/>
        <w:jc w:val="both"/>
      </w:pPr>
      <w:r>
        <w:rPr>
          <w:rFonts w:ascii="Times New Roman"/>
          <w:b w:val="false"/>
          <w:i w:val="false"/>
          <w:color w:val="000000"/>
          <w:sz w:val="28"/>
        </w:rPr>
        <w:t>
      салықтық емес түсiмдер – 140 мың теңге;</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 түсiмi – 45 117 мың теңге;</w:t>
      </w:r>
    </w:p>
    <w:p>
      <w:pPr>
        <w:spacing w:after="0"/>
        <w:ind w:left="0"/>
        <w:jc w:val="both"/>
      </w:pPr>
      <w:r>
        <w:rPr>
          <w:rFonts w:ascii="Times New Roman"/>
          <w:b w:val="false"/>
          <w:i w:val="false"/>
          <w:color w:val="000000"/>
          <w:sz w:val="28"/>
        </w:rPr>
        <w:t>
      2) шығындар – 49 618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бюджеттік кредиттерді өтеу – 0;</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0;</w:t>
      </w:r>
    </w:p>
    <w:p>
      <w:pPr>
        <w:spacing w:after="0"/>
        <w:ind w:left="0"/>
        <w:jc w:val="both"/>
      </w:pPr>
      <w:r>
        <w:rPr>
          <w:rFonts w:ascii="Times New Roman"/>
          <w:b w:val="false"/>
          <w:i w:val="false"/>
          <w:color w:val="000000"/>
          <w:sz w:val="28"/>
        </w:rPr>
        <w:t>
      6) бюджет тапшылығын қаржыландыру (профицитін пайдалану) – 0:</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0.".</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"5. Бөржар ауылдық округінің 2018-2020 жылдарға арналған бюджеті тиісінше 7, 8 және 9-қосымшаларға сәйкес, оның ішінде 2018 жылға мынадай көлемде бекiтiлсiн:</w:t>
      </w:r>
    </w:p>
    <w:p>
      <w:pPr>
        <w:spacing w:after="0"/>
        <w:ind w:left="0"/>
        <w:jc w:val="both"/>
      </w:pPr>
      <w:r>
        <w:rPr>
          <w:rFonts w:ascii="Times New Roman"/>
          <w:b w:val="false"/>
          <w:i w:val="false"/>
          <w:color w:val="000000"/>
          <w:sz w:val="28"/>
        </w:rPr>
        <w:t>
      1) кiрiстер – 108 977 мың теңге:</w:t>
      </w:r>
    </w:p>
    <w:p>
      <w:pPr>
        <w:spacing w:after="0"/>
        <w:ind w:left="0"/>
        <w:jc w:val="both"/>
      </w:pPr>
      <w:r>
        <w:rPr>
          <w:rFonts w:ascii="Times New Roman"/>
          <w:b w:val="false"/>
          <w:i w:val="false"/>
          <w:color w:val="000000"/>
          <w:sz w:val="28"/>
        </w:rPr>
        <w:t>
      салықтық түсiмдер –14 698 мың теңге;</w:t>
      </w:r>
    </w:p>
    <w:p>
      <w:pPr>
        <w:spacing w:after="0"/>
        <w:ind w:left="0"/>
        <w:jc w:val="both"/>
      </w:pPr>
      <w:r>
        <w:rPr>
          <w:rFonts w:ascii="Times New Roman"/>
          <w:b w:val="false"/>
          <w:i w:val="false"/>
          <w:color w:val="000000"/>
          <w:sz w:val="28"/>
        </w:rPr>
        <w:t>
      салықтық емес түсiмдер – 290 мың теңге;</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 түсiмi – 93 989 мың теңге;</w:t>
      </w:r>
    </w:p>
    <w:p>
      <w:pPr>
        <w:spacing w:after="0"/>
        <w:ind w:left="0"/>
        <w:jc w:val="both"/>
      </w:pPr>
      <w:r>
        <w:rPr>
          <w:rFonts w:ascii="Times New Roman"/>
          <w:b w:val="false"/>
          <w:i w:val="false"/>
          <w:color w:val="000000"/>
          <w:sz w:val="28"/>
        </w:rPr>
        <w:t>
      2) шығындар – 108 977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бюджеттік кредиттерді өтеу – 0;</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0;</w:t>
      </w:r>
    </w:p>
    <w:p>
      <w:pPr>
        <w:spacing w:after="0"/>
        <w:ind w:left="0"/>
        <w:jc w:val="both"/>
      </w:pPr>
      <w:r>
        <w:rPr>
          <w:rFonts w:ascii="Times New Roman"/>
          <w:b w:val="false"/>
          <w:i w:val="false"/>
          <w:color w:val="000000"/>
          <w:sz w:val="28"/>
        </w:rPr>
        <w:t>
      6) бюджет тапшылығын қаржыландыру (профицитін пайдалану) – 0:</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0.".</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"7. Жеңіс ауылдық округінің 2018-2020 жылдарға арналған бюджеті тиісінше 10, 11 және 12-қосымшаларға сәйкес, оның ішінде 2018 жылға мынадай көлемде бекiтiлсiн:</w:t>
      </w:r>
    </w:p>
    <w:p>
      <w:pPr>
        <w:spacing w:after="0"/>
        <w:ind w:left="0"/>
        <w:jc w:val="both"/>
      </w:pPr>
      <w:r>
        <w:rPr>
          <w:rFonts w:ascii="Times New Roman"/>
          <w:b w:val="false"/>
          <w:i w:val="false"/>
          <w:color w:val="000000"/>
          <w:sz w:val="28"/>
        </w:rPr>
        <w:t>
      1) кiрiстер – 59 800 мың теңге:</w:t>
      </w:r>
    </w:p>
    <w:p>
      <w:pPr>
        <w:spacing w:after="0"/>
        <w:ind w:left="0"/>
        <w:jc w:val="both"/>
      </w:pPr>
      <w:r>
        <w:rPr>
          <w:rFonts w:ascii="Times New Roman"/>
          <w:b w:val="false"/>
          <w:i w:val="false"/>
          <w:color w:val="000000"/>
          <w:sz w:val="28"/>
        </w:rPr>
        <w:t>
      салықтық түсiмдер –3 192 мың теңге;</w:t>
      </w:r>
    </w:p>
    <w:p>
      <w:pPr>
        <w:spacing w:after="0"/>
        <w:ind w:left="0"/>
        <w:jc w:val="both"/>
      </w:pPr>
      <w:r>
        <w:rPr>
          <w:rFonts w:ascii="Times New Roman"/>
          <w:b w:val="false"/>
          <w:i w:val="false"/>
          <w:color w:val="000000"/>
          <w:sz w:val="28"/>
        </w:rPr>
        <w:t>
      салықтық емес түсiмдер – 101 мың теңге;</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 түсiмi – 56 507 мың теңге;</w:t>
      </w:r>
    </w:p>
    <w:p>
      <w:pPr>
        <w:spacing w:after="0"/>
        <w:ind w:left="0"/>
        <w:jc w:val="both"/>
      </w:pPr>
      <w:r>
        <w:rPr>
          <w:rFonts w:ascii="Times New Roman"/>
          <w:b w:val="false"/>
          <w:i w:val="false"/>
          <w:color w:val="000000"/>
          <w:sz w:val="28"/>
        </w:rPr>
        <w:t>
      2) шығындар – 59 800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бюджеттік кредиттерді өтеу – 0;</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0;</w:t>
      </w:r>
    </w:p>
    <w:p>
      <w:pPr>
        <w:spacing w:after="0"/>
        <w:ind w:left="0"/>
        <w:jc w:val="both"/>
      </w:pPr>
      <w:r>
        <w:rPr>
          <w:rFonts w:ascii="Times New Roman"/>
          <w:b w:val="false"/>
          <w:i w:val="false"/>
          <w:color w:val="000000"/>
          <w:sz w:val="28"/>
        </w:rPr>
        <w:t>
      6) бюджет тапшылығын қаржыландыру (профицитін пайдалану) – 0:</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0.".</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"9. Қарақұм ауылдық округінің 2018-2020 жылдарға арналған бюджеті 13,14 және 15-қосымшаларға сәйкес, оның ішінде 2018 жылға мынадай көлемде бекiтiлсiн:</w:t>
      </w:r>
    </w:p>
    <w:p>
      <w:pPr>
        <w:spacing w:after="0"/>
        <w:ind w:left="0"/>
        <w:jc w:val="both"/>
      </w:pPr>
      <w:r>
        <w:rPr>
          <w:rFonts w:ascii="Times New Roman"/>
          <w:b w:val="false"/>
          <w:i w:val="false"/>
          <w:color w:val="000000"/>
          <w:sz w:val="28"/>
        </w:rPr>
        <w:t>
      1) кiрiстер – 79 011 мың теңге:</w:t>
      </w:r>
    </w:p>
    <w:p>
      <w:pPr>
        <w:spacing w:after="0"/>
        <w:ind w:left="0"/>
        <w:jc w:val="both"/>
      </w:pPr>
      <w:r>
        <w:rPr>
          <w:rFonts w:ascii="Times New Roman"/>
          <w:b w:val="false"/>
          <w:i w:val="false"/>
          <w:color w:val="000000"/>
          <w:sz w:val="28"/>
        </w:rPr>
        <w:t>
      салықтық түсiмдер –4 296 мың теңге;</w:t>
      </w:r>
    </w:p>
    <w:p>
      <w:pPr>
        <w:spacing w:after="0"/>
        <w:ind w:left="0"/>
        <w:jc w:val="both"/>
      </w:pPr>
      <w:r>
        <w:rPr>
          <w:rFonts w:ascii="Times New Roman"/>
          <w:b w:val="false"/>
          <w:i w:val="false"/>
          <w:color w:val="000000"/>
          <w:sz w:val="28"/>
        </w:rPr>
        <w:t>
      салықтық емес түсiмдер – 110 мың теңге;</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 түсiмi – 74 605 мың теңге;</w:t>
      </w:r>
    </w:p>
    <w:p>
      <w:pPr>
        <w:spacing w:after="0"/>
        <w:ind w:left="0"/>
        <w:jc w:val="both"/>
      </w:pPr>
      <w:r>
        <w:rPr>
          <w:rFonts w:ascii="Times New Roman"/>
          <w:b w:val="false"/>
          <w:i w:val="false"/>
          <w:color w:val="000000"/>
          <w:sz w:val="28"/>
        </w:rPr>
        <w:t>
      2) шығындар – 79 011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бюджеттік кредиттерді өтеу – 0;</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0;</w:t>
      </w:r>
    </w:p>
    <w:p>
      <w:pPr>
        <w:spacing w:after="0"/>
        <w:ind w:left="0"/>
        <w:jc w:val="both"/>
      </w:pPr>
      <w:r>
        <w:rPr>
          <w:rFonts w:ascii="Times New Roman"/>
          <w:b w:val="false"/>
          <w:i w:val="false"/>
          <w:color w:val="000000"/>
          <w:sz w:val="28"/>
        </w:rPr>
        <w:t>
      6) бюджет тапшылығын қаржыландыру (профицитін пайдалану) – 0:</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0.".</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 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"11. Қараспан ауылдық округінің 2018-2020 жылдарға арналған бюджеті тиісінше 16, 17 және 18-қосымшаларға сәйкес, оның ішінде 2018 жылға мынадай көлемде бекiтiлсiн:</w:t>
      </w:r>
    </w:p>
    <w:p>
      <w:pPr>
        <w:spacing w:after="0"/>
        <w:ind w:left="0"/>
        <w:jc w:val="both"/>
      </w:pPr>
      <w:r>
        <w:rPr>
          <w:rFonts w:ascii="Times New Roman"/>
          <w:b w:val="false"/>
          <w:i w:val="false"/>
          <w:color w:val="000000"/>
          <w:sz w:val="28"/>
        </w:rPr>
        <w:t>
      1) кiрiстер – 89 731 мың теңге:</w:t>
      </w:r>
    </w:p>
    <w:p>
      <w:pPr>
        <w:spacing w:after="0"/>
        <w:ind w:left="0"/>
        <w:jc w:val="both"/>
      </w:pPr>
      <w:r>
        <w:rPr>
          <w:rFonts w:ascii="Times New Roman"/>
          <w:b w:val="false"/>
          <w:i w:val="false"/>
          <w:color w:val="000000"/>
          <w:sz w:val="28"/>
        </w:rPr>
        <w:t>
      салықтық түсiмдер –13 668 мың теңге;</w:t>
      </w:r>
    </w:p>
    <w:p>
      <w:pPr>
        <w:spacing w:after="0"/>
        <w:ind w:left="0"/>
        <w:jc w:val="both"/>
      </w:pPr>
      <w:r>
        <w:rPr>
          <w:rFonts w:ascii="Times New Roman"/>
          <w:b w:val="false"/>
          <w:i w:val="false"/>
          <w:color w:val="000000"/>
          <w:sz w:val="28"/>
        </w:rPr>
        <w:t>
      салықтық емес түсiмдер – 480 мың теңге;</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 түсiмi –75 583 мың теңге;</w:t>
      </w:r>
    </w:p>
    <w:p>
      <w:pPr>
        <w:spacing w:after="0"/>
        <w:ind w:left="0"/>
        <w:jc w:val="both"/>
      </w:pPr>
      <w:r>
        <w:rPr>
          <w:rFonts w:ascii="Times New Roman"/>
          <w:b w:val="false"/>
          <w:i w:val="false"/>
          <w:color w:val="000000"/>
          <w:sz w:val="28"/>
        </w:rPr>
        <w:t>
      2) шығындар – 89 731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бюджеттік кредиттерді өтеу – 0;</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0;</w:t>
      </w:r>
    </w:p>
    <w:p>
      <w:pPr>
        <w:spacing w:after="0"/>
        <w:ind w:left="0"/>
        <w:jc w:val="both"/>
      </w:pPr>
      <w:r>
        <w:rPr>
          <w:rFonts w:ascii="Times New Roman"/>
          <w:b w:val="false"/>
          <w:i w:val="false"/>
          <w:color w:val="000000"/>
          <w:sz w:val="28"/>
        </w:rPr>
        <w:t>
      6) бюджет тапшылығын қаржыландыру (профицитін пайдалану) – 0:</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0.".</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 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"13. Қажымұқан ауылдық округінің 2018-2020 жылдарға арналған бюджеті тиісінше 19, 20 және 21-қосымшаларға сәйкес, оның ішінде 2018 жылға мынадай көлемде бекiтiлсiн:</w:t>
      </w:r>
    </w:p>
    <w:p>
      <w:pPr>
        <w:spacing w:after="0"/>
        <w:ind w:left="0"/>
        <w:jc w:val="both"/>
      </w:pPr>
      <w:r>
        <w:rPr>
          <w:rFonts w:ascii="Times New Roman"/>
          <w:b w:val="false"/>
          <w:i w:val="false"/>
          <w:color w:val="000000"/>
          <w:sz w:val="28"/>
        </w:rPr>
        <w:t>
      1) кiрiстер – 276 000 мың теңге:</w:t>
      </w:r>
    </w:p>
    <w:p>
      <w:pPr>
        <w:spacing w:after="0"/>
        <w:ind w:left="0"/>
        <w:jc w:val="both"/>
      </w:pPr>
      <w:r>
        <w:rPr>
          <w:rFonts w:ascii="Times New Roman"/>
          <w:b w:val="false"/>
          <w:i w:val="false"/>
          <w:color w:val="000000"/>
          <w:sz w:val="28"/>
        </w:rPr>
        <w:t>
      салықтық түсiмдер –54 217 мың теңге;</w:t>
      </w:r>
    </w:p>
    <w:p>
      <w:pPr>
        <w:spacing w:after="0"/>
        <w:ind w:left="0"/>
        <w:jc w:val="both"/>
      </w:pPr>
      <w:r>
        <w:rPr>
          <w:rFonts w:ascii="Times New Roman"/>
          <w:b w:val="false"/>
          <w:i w:val="false"/>
          <w:color w:val="000000"/>
          <w:sz w:val="28"/>
        </w:rPr>
        <w:t>
      салықтық емес түсiмдер – 960 мың теңге;</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 түсiмi –220 823 мың теңге;</w:t>
      </w:r>
    </w:p>
    <w:p>
      <w:pPr>
        <w:spacing w:after="0"/>
        <w:ind w:left="0"/>
        <w:jc w:val="both"/>
      </w:pPr>
      <w:r>
        <w:rPr>
          <w:rFonts w:ascii="Times New Roman"/>
          <w:b w:val="false"/>
          <w:i w:val="false"/>
          <w:color w:val="000000"/>
          <w:sz w:val="28"/>
        </w:rPr>
        <w:t>
      2) шығындар – 276 000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бюджеттік кредиттерді өтеу – 0;</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0;</w:t>
      </w:r>
    </w:p>
    <w:p>
      <w:pPr>
        <w:spacing w:after="0"/>
        <w:ind w:left="0"/>
        <w:jc w:val="both"/>
      </w:pPr>
      <w:r>
        <w:rPr>
          <w:rFonts w:ascii="Times New Roman"/>
          <w:b w:val="false"/>
          <w:i w:val="false"/>
          <w:color w:val="000000"/>
          <w:sz w:val="28"/>
        </w:rPr>
        <w:t>
      6) бюджет тапшылығын қаржыландыру (профицитін пайдалану) – 0:</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0.".</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 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"15. Төрткөл ауылдық округінің 2018-2020 жылдарға арналған бюджеті тиісінше 22, 23 және 24-қосымшаларға сәйкес, оның ішінде 2018 жылға мынадай көлемде бекiтiлсiн:</w:t>
      </w:r>
    </w:p>
    <w:p>
      <w:pPr>
        <w:spacing w:after="0"/>
        <w:ind w:left="0"/>
        <w:jc w:val="both"/>
      </w:pPr>
      <w:r>
        <w:rPr>
          <w:rFonts w:ascii="Times New Roman"/>
          <w:b w:val="false"/>
          <w:i w:val="false"/>
          <w:color w:val="000000"/>
          <w:sz w:val="28"/>
        </w:rPr>
        <w:t>
      1) кiрiстер – 113 165 мың теңге:</w:t>
      </w:r>
    </w:p>
    <w:p>
      <w:pPr>
        <w:spacing w:after="0"/>
        <w:ind w:left="0"/>
        <w:jc w:val="both"/>
      </w:pPr>
      <w:r>
        <w:rPr>
          <w:rFonts w:ascii="Times New Roman"/>
          <w:b w:val="false"/>
          <w:i w:val="false"/>
          <w:color w:val="000000"/>
          <w:sz w:val="28"/>
        </w:rPr>
        <w:t>
      салықтық түсiмдер –14 661 мың теңге;</w:t>
      </w:r>
    </w:p>
    <w:p>
      <w:pPr>
        <w:spacing w:after="0"/>
        <w:ind w:left="0"/>
        <w:jc w:val="both"/>
      </w:pPr>
      <w:r>
        <w:rPr>
          <w:rFonts w:ascii="Times New Roman"/>
          <w:b w:val="false"/>
          <w:i w:val="false"/>
          <w:color w:val="000000"/>
          <w:sz w:val="28"/>
        </w:rPr>
        <w:t>
      салықтық емес түсiмдер – 480 мың теңге;</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 түсiмi –98 024 мың теңге;</w:t>
      </w:r>
    </w:p>
    <w:p>
      <w:pPr>
        <w:spacing w:after="0"/>
        <w:ind w:left="0"/>
        <w:jc w:val="both"/>
      </w:pPr>
      <w:r>
        <w:rPr>
          <w:rFonts w:ascii="Times New Roman"/>
          <w:b w:val="false"/>
          <w:i w:val="false"/>
          <w:color w:val="000000"/>
          <w:sz w:val="28"/>
        </w:rPr>
        <w:t>
      2) шығындар – 113 165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бюджеттік кредиттерді өтеу – 0;</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0;</w:t>
      </w:r>
    </w:p>
    <w:p>
      <w:pPr>
        <w:spacing w:after="0"/>
        <w:ind w:left="0"/>
        <w:jc w:val="both"/>
      </w:pPr>
      <w:r>
        <w:rPr>
          <w:rFonts w:ascii="Times New Roman"/>
          <w:b w:val="false"/>
          <w:i w:val="false"/>
          <w:color w:val="000000"/>
          <w:sz w:val="28"/>
        </w:rPr>
        <w:t>
      6) бюджет тапшылығын қаржыландыру (профицитін пайдалану) – 0:</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0.".</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 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"17. Шұбар ауылдық округінің 2018-2020 жылдарға арналған бюджеті тиісінше 25, 26 және 27-қосымшаларға сәйкес, оның ішінде 2018 жылға мынадай көлемде бекiтiлсiн:</w:t>
      </w:r>
    </w:p>
    <w:p>
      <w:pPr>
        <w:spacing w:after="0"/>
        <w:ind w:left="0"/>
        <w:jc w:val="both"/>
      </w:pPr>
      <w:r>
        <w:rPr>
          <w:rFonts w:ascii="Times New Roman"/>
          <w:b w:val="false"/>
          <w:i w:val="false"/>
          <w:color w:val="000000"/>
          <w:sz w:val="28"/>
        </w:rPr>
        <w:t>
      1) кiрiстер – 59 461 мың теңге:</w:t>
      </w:r>
    </w:p>
    <w:p>
      <w:pPr>
        <w:spacing w:after="0"/>
        <w:ind w:left="0"/>
        <w:jc w:val="both"/>
      </w:pPr>
      <w:r>
        <w:rPr>
          <w:rFonts w:ascii="Times New Roman"/>
          <w:b w:val="false"/>
          <w:i w:val="false"/>
          <w:color w:val="000000"/>
          <w:sz w:val="28"/>
        </w:rPr>
        <w:t>
      салықтық түсiмдер –11 909 мың теңге;</w:t>
      </w:r>
    </w:p>
    <w:p>
      <w:pPr>
        <w:spacing w:after="0"/>
        <w:ind w:left="0"/>
        <w:jc w:val="both"/>
      </w:pPr>
      <w:r>
        <w:rPr>
          <w:rFonts w:ascii="Times New Roman"/>
          <w:b w:val="false"/>
          <w:i w:val="false"/>
          <w:color w:val="000000"/>
          <w:sz w:val="28"/>
        </w:rPr>
        <w:t>
      салықтық емес түсiмдер – 270 мың теңге;</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 түсiмi –47 282 мың теңге;</w:t>
      </w:r>
    </w:p>
    <w:p>
      <w:pPr>
        <w:spacing w:after="0"/>
        <w:ind w:left="0"/>
        <w:jc w:val="both"/>
      </w:pPr>
      <w:r>
        <w:rPr>
          <w:rFonts w:ascii="Times New Roman"/>
          <w:b w:val="false"/>
          <w:i w:val="false"/>
          <w:color w:val="000000"/>
          <w:sz w:val="28"/>
        </w:rPr>
        <w:t>
      2) шығындар – 59 461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бюджеттік кредиттерді өтеу – 0;</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0;</w:t>
      </w:r>
    </w:p>
    <w:p>
      <w:pPr>
        <w:spacing w:after="0"/>
        <w:ind w:left="0"/>
        <w:jc w:val="both"/>
      </w:pPr>
      <w:r>
        <w:rPr>
          <w:rFonts w:ascii="Times New Roman"/>
          <w:b w:val="false"/>
          <w:i w:val="false"/>
          <w:color w:val="000000"/>
          <w:sz w:val="28"/>
        </w:rPr>
        <w:t>
      6) бюджет тапшылығын қаржыландыру (профицитін пайдалану) – 0:</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0.".</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 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"19. Шұбарсу ауылдық округінің 2018-2020 жылдарға арналған бюджеті тиісінше 28, 29 және 30-қосымшаларға сәйкес, оның ішінде 2018 жылға мынадай көлемде бекiтiлсiн:</w:t>
      </w:r>
    </w:p>
    <w:p>
      <w:pPr>
        <w:spacing w:after="0"/>
        <w:ind w:left="0"/>
        <w:jc w:val="both"/>
      </w:pPr>
      <w:r>
        <w:rPr>
          <w:rFonts w:ascii="Times New Roman"/>
          <w:b w:val="false"/>
          <w:i w:val="false"/>
          <w:color w:val="000000"/>
          <w:sz w:val="28"/>
        </w:rPr>
        <w:t>
      1) кiрiстер – 65 676 мың теңге:</w:t>
      </w:r>
    </w:p>
    <w:p>
      <w:pPr>
        <w:spacing w:after="0"/>
        <w:ind w:left="0"/>
        <w:jc w:val="both"/>
      </w:pPr>
      <w:r>
        <w:rPr>
          <w:rFonts w:ascii="Times New Roman"/>
          <w:b w:val="false"/>
          <w:i w:val="false"/>
          <w:color w:val="000000"/>
          <w:sz w:val="28"/>
        </w:rPr>
        <w:t>
      салықтық түсiмдер –35 144 мың теңге;</w:t>
      </w:r>
    </w:p>
    <w:p>
      <w:pPr>
        <w:spacing w:after="0"/>
        <w:ind w:left="0"/>
        <w:jc w:val="both"/>
      </w:pPr>
      <w:r>
        <w:rPr>
          <w:rFonts w:ascii="Times New Roman"/>
          <w:b w:val="false"/>
          <w:i w:val="false"/>
          <w:color w:val="000000"/>
          <w:sz w:val="28"/>
        </w:rPr>
        <w:t>
      салықтық емес түсiмдер –700 мың теңге;</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 түсiмi –29 832 мың теңге;</w:t>
      </w:r>
    </w:p>
    <w:p>
      <w:pPr>
        <w:spacing w:after="0"/>
        <w:ind w:left="0"/>
        <w:jc w:val="both"/>
      </w:pPr>
      <w:r>
        <w:rPr>
          <w:rFonts w:ascii="Times New Roman"/>
          <w:b w:val="false"/>
          <w:i w:val="false"/>
          <w:color w:val="000000"/>
          <w:sz w:val="28"/>
        </w:rPr>
        <w:t>
      2) шығындар – 65 676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бюджеттік кредиттерді өтеу – 0;</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0;</w:t>
      </w:r>
    </w:p>
    <w:p>
      <w:pPr>
        <w:spacing w:after="0"/>
        <w:ind w:left="0"/>
        <w:jc w:val="both"/>
      </w:pPr>
      <w:r>
        <w:rPr>
          <w:rFonts w:ascii="Times New Roman"/>
          <w:b w:val="false"/>
          <w:i w:val="false"/>
          <w:color w:val="000000"/>
          <w:sz w:val="28"/>
        </w:rPr>
        <w:t>
      6) бюджет тапшылығын қаржыландыру (профицитін пайдалану) – 0:</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0.".</w:t>
      </w:r>
    </w:p>
    <w:bookmarkStart w:name="z13" w:id="2"/>
    <w:p>
      <w:pPr>
        <w:spacing w:after="0"/>
        <w:ind w:left="0"/>
        <w:jc w:val="both"/>
      </w:pPr>
      <w:r>
        <w:rPr>
          <w:rFonts w:ascii="Times New Roman"/>
          <w:b w:val="false"/>
          <w:i w:val="false"/>
          <w:color w:val="000000"/>
          <w:sz w:val="28"/>
        </w:rPr>
        <w:t xml:space="preserve">
      2.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w:t>
      </w:r>
      <w:r>
        <w:rPr>
          <w:rFonts w:ascii="Times New Roman"/>
          <w:b w:val="false"/>
          <w:i w:val="false"/>
          <w:color w:val="000000"/>
          <w:sz w:val="28"/>
        </w:rPr>
        <w:t>25</w:t>
      </w:r>
      <w:r>
        <w:rPr>
          <w:rFonts w:ascii="Times New Roman"/>
          <w:b w:val="false"/>
          <w:i w:val="false"/>
          <w:color w:val="000000"/>
          <w:sz w:val="28"/>
        </w:rPr>
        <w:t xml:space="preserve">, </w:t>
      </w:r>
      <w:r>
        <w:rPr>
          <w:rFonts w:ascii="Times New Roman"/>
          <w:b w:val="false"/>
          <w:i w:val="false"/>
          <w:color w:val="000000"/>
          <w:sz w:val="28"/>
        </w:rPr>
        <w:t>28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 қосымшаларына</w:t>
      </w:r>
      <w:r>
        <w:rPr>
          <w:rFonts w:ascii="Times New Roman"/>
          <w:b w:val="false"/>
          <w:i w:val="false"/>
          <w:color w:val="000000"/>
          <w:sz w:val="28"/>
        </w:rPr>
        <w:t xml:space="preserve"> сәйкес жаңа редакцияда жазылсын.</w:t>
      </w:r>
    </w:p>
    <w:bookmarkEnd w:id="2"/>
    <w:bookmarkStart w:name="z14" w:id="3"/>
    <w:p>
      <w:pPr>
        <w:spacing w:after="0"/>
        <w:ind w:left="0"/>
        <w:jc w:val="both"/>
      </w:pPr>
      <w:r>
        <w:rPr>
          <w:rFonts w:ascii="Times New Roman"/>
          <w:b w:val="false"/>
          <w:i w:val="false"/>
          <w:color w:val="000000"/>
          <w:sz w:val="28"/>
        </w:rPr>
        <w:t>
      3. "Ордабасы аудандық мәслихат аппараты" мемлекеттік мекемесі Қазақстан Республикасының заңнамалық актілерінде белгіленген тәртіпте:</w:t>
      </w:r>
    </w:p>
    <w:bookmarkEnd w:id="3"/>
    <w:p>
      <w:pPr>
        <w:spacing w:after="0"/>
        <w:ind w:left="0"/>
        <w:jc w:val="both"/>
      </w:pPr>
      <w:r>
        <w:rPr>
          <w:rFonts w:ascii="Times New Roman"/>
          <w:b w:val="false"/>
          <w:i w:val="false"/>
          <w:color w:val="000000"/>
          <w:sz w:val="28"/>
        </w:rPr>
        <w:t>
      1) осы шешімнің аумақтық әділет органында мемлекеттік тіркелуін;</w:t>
      </w:r>
    </w:p>
    <w:p>
      <w:pPr>
        <w:spacing w:after="0"/>
        <w:ind w:left="0"/>
        <w:jc w:val="both"/>
      </w:pPr>
      <w:r>
        <w:rPr>
          <w:rFonts w:ascii="Times New Roman"/>
          <w:b w:val="false"/>
          <w:i w:val="false"/>
          <w:color w:val="000000"/>
          <w:sz w:val="28"/>
        </w:rPr>
        <w:t>
      2) осы мәслихат шешімі мемлекеттік тіркелген күннен бастап күнтізбелік он күн ішінде оның көшірмесін қағаз және электронды түрде қазақ және орыс тілдерінде "Республикалық құқықтық ақпарат орталығы"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банкіне ресми жариялау және енгізу үшін жолданылуын;</w:t>
      </w:r>
    </w:p>
    <w:p>
      <w:pPr>
        <w:spacing w:after="0"/>
        <w:ind w:left="0"/>
        <w:jc w:val="both"/>
      </w:pPr>
      <w:r>
        <w:rPr>
          <w:rFonts w:ascii="Times New Roman"/>
          <w:b w:val="false"/>
          <w:i w:val="false"/>
          <w:color w:val="000000"/>
          <w:sz w:val="28"/>
        </w:rPr>
        <w:t>
      3) осы шешім мемлекеттік тіркелген күннен бастап күнтізбелік он күн ішінде оның көшірмесін Ордабасы ауданының аумағында таратылатын мерзімді баспа басылымдарында ресми жариялауға жолданылуын;</w:t>
      </w:r>
    </w:p>
    <w:p>
      <w:pPr>
        <w:spacing w:after="0"/>
        <w:ind w:left="0"/>
        <w:jc w:val="both"/>
      </w:pPr>
      <w:r>
        <w:rPr>
          <w:rFonts w:ascii="Times New Roman"/>
          <w:b w:val="false"/>
          <w:i w:val="false"/>
          <w:color w:val="000000"/>
          <w:sz w:val="28"/>
        </w:rPr>
        <w:t>
      4) ресми жарияланғаннан кейін осы шешімді Ордабасы аудандық мәслихаттың интернет-ресурсына орналастыруын қамтамасыз етсін.</w:t>
      </w:r>
    </w:p>
    <w:bookmarkStart w:name="z15" w:id="4"/>
    <w:p>
      <w:pPr>
        <w:spacing w:after="0"/>
        <w:ind w:left="0"/>
        <w:jc w:val="both"/>
      </w:pPr>
      <w:r>
        <w:rPr>
          <w:rFonts w:ascii="Times New Roman"/>
          <w:b w:val="false"/>
          <w:i w:val="false"/>
          <w:color w:val="000000"/>
          <w:sz w:val="28"/>
        </w:rPr>
        <w:t>
      4. Осы шешім 2018 жылдың 1 қаңтарынан бастап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А.Абдикадиров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Б.Садвахасов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Ордабасы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28 мамырдағы № 29/1</w:t>
            </w:r>
            <w:r>
              <w:br/>
            </w:r>
            <w:r>
              <w:rPr>
                <w:rFonts w:ascii="Times New Roman"/>
                <w:b w:val="false"/>
                <w:i w:val="false"/>
                <w:color w:val="000000"/>
                <w:sz w:val="20"/>
              </w:rPr>
              <w:t>шешіміне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Ордабасы аудандық</w:t>
            </w:r>
            <w:r>
              <w:br/>
            </w:r>
            <w:r>
              <w:rPr>
                <w:rFonts w:ascii="Times New Roman"/>
                <w:b w:val="false"/>
                <w:i w:val="false"/>
                <w:color w:val="000000"/>
                <w:sz w:val="20"/>
              </w:rPr>
              <w:t>мәслихатының 2017 жылғы</w:t>
            </w:r>
            <w:r>
              <w:br/>
            </w:r>
            <w:r>
              <w:rPr>
                <w:rFonts w:ascii="Times New Roman"/>
                <w:b w:val="false"/>
                <w:i w:val="false"/>
                <w:color w:val="000000"/>
                <w:sz w:val="20"/>
              </w:rPr>
              <w:t>25 желтоқсандағы № 22/2</w:t>
            </w:r>
            <w:r>
              <w:br/>
            </w:r>
            <w:r>
              <w:rPr>
                <w:rFonts w:ascii="Times New Roman"/>
                <w:b w:val="false"/>
                <w:i w:val="false"/>
                <w:color w:val="000000"/>
                <w:sz w:val="20"/>
              </w:rPr>
              <w:t>шешіміне 1-қосымша</w:t>
            </w:r>
          </w:p>
        </w:tc>
      </w:tr>
    </w:tbl>
    <w:p>
      <w:pPr>
        <w:spacing w:after="0"/>
        <w:ind w:left="0"/>
        <w:jc w:val="left"/>
      </w:pPr>
      <w:r>
        <w:rPr>
          <w:rFonts w:ascii="Times New Roman"/>
          <w:b/>
          <w:i w:val="false"/>
          <w:color w:val="000000"/>
        </w:rPr>
        <w:t xml:space="preserve"> 2018 жылға арналған Бадам ауылдық округінің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4"/>
        <w:gridCol w:w="894"/>
        <w:gridCol w:w="1374"/>
        <w:gridCol w:w="1214"/>
        <w:gridCol w:w="5430"/>
        <w:gridCol w:w="233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 Атауы</w:t>
            </w:r>
          </w:p>
        </w:tc>
        <w:tc>
          <w:tcPr>
            <w:tcW w:w="23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140 820</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39 436</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11 075</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11 075</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28 361</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1 482</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4 177</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22 702</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100 884</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трасферттер</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100 884</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бюджетінен трансферттер</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100 884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3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140 820</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30 769</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30 769</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30 769</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30 293</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92 862</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92 266</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92 266</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92 266</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науқасы ауыр адамдарды дәрігерлік көмек көрсететін жақын жердегі денсаулық сақтау ұйымына жеткізуді ұйымдастыру</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3 700</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3 700</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3 700</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13 356</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13 356</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13 356</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13 356</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3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23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3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23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23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3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23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Ордабасы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28 мамырдағы № 29/1</w:t>
            </w:r>
            <w:r>
              <w:br/>
            </w:r>
            <w:r>
              <w:rPr>
                <w:rFonts w:ascii="Times New Roman"/>
                <w:b w:val="false"/>
                <w:i w:val="false"/>
                <w:color w:val="000000"/>
                <w:sz w:val="20"/>
              </w:rPr>
              <w:t>шешіміне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Ордабасы аудандық</w:t>
            </w:r>
            <w:r>
              <w:br/>
            </w:r>
            <w:r>
              <w:rPr>
                <w:rFonts w:ascii="Times New Roman"/>
                <w:b w:val="false"/>
                <w:i w:val="false"/>
                <w:color w:val="000000"/>
                <w:sz w:val="20"/>
              </w:rPr>
              <w:t>мәслихатының 2017 жылғы</w:t>
            </w:r>
            <w:r>
              <w:br/>
            </w:r>
            <w:r>
              <w:rPr>
                <w:rFonts w:ascii="Times New Roman"/>
                <w:b w:val="false"/>
                <w:i w:val="false"/>
                <w:color w:val="000000"/>
                <w:sz w:val="20"/>
              </w:rPr>
              <w:t>25 желтоқсандағы № 22/2</w:t>
            </w:r>
            <w:r>
              <w:br/>
            </w:r>
            <w:r>
              <w:rPr>
                <w:rFonts w:ascii="Times New Roman"/>
                <w:b w:val="false"/>
                <w:i w:val="false"/>
                <w:color w:val="000000"/>
                <w:sz w:val="20"/>
              </w:rPr>
              <w:t>шешіміне 4-қосымша</w:t>
            </w:r>
          </w:p>
        </w:tc>
      </w:tr>
    </w:tbl>
    <w:p>
      <w:pPr>
        <w:spacing w:after="0"/>
        <w:ind w:left="0"/>
        <w:jc w:val="left"/>
      </w:pPr>
      <w:r>
        <w:rPr>
          <w:rFonts w:ascii="Times New Roman"/>
          <w:b/>
          <w:i w:val="false"/>
          <w:color w:val="000000"/>
        </w:rPr>
        <w:t xml:space="preserve"> 2018 жылға арналған Бөген ауылдық округінің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1"/>
        <w:gridCol w:w="874"/>
        <w:gridCol w:w="1345"/>
        <w:gridCol w:w="1188"/>
        <w:gridCol w:w="5891"/>
        <w:gridCol w:w="197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 Атауы</w:t>
            </w:r>
          </w:p>
        </w:tc>
        <w:tc>
          <w:tcPr>
            <w:tcW w:w="19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49 618</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4 361</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3 921</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3 066</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45 117</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трасферттер</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45 117</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бюджетінен трансферттер</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45 117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19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49 618</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18 461</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18 461</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18 461</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18 461</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24 425</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24 425</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24 425</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24 425</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науқасы ауыр адамдарды дәрігерлік көмек көрсететін жақын жердегі денсаулық сақтау ұйымына жеткізуді ұйымдастыру</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2 930</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2 930</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2 930</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2 330</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3 686</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3 686</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3 686</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3 686</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19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19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19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19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19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19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19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Ордабасы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28 мамырдағы № 29/1</w:t>
            </w:r>
            <w:r>
              <w:br/>
            </w:r>
            <w:r>
              <w:rPr>
                <w:rFonts w:ascii="Times New Roman"/>
                <w:b w:val="false"/>
                <w:i w:val="false"/>
                <w:color w:val="000000"/>
                <w:sz w:val="20"/>
              </w:rPr>
              <w:t>шешіміне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Ордабасы аудандық</w:t>
            </w:r>
            <w:r>
              <w:br/>
            </w:r>
            <w:r>
              <w:rPr>
                <w:rFonts w:ascii="Times New Roman"/>
                <w:b w:val="false"/>
                <w:i w:val="false"/>
                <w:color w:val="000000"/>
                <w:sz w:val="20"/>
              </w:rPr>
              <w:t>мәслихатының 2017 жылғы</w:t>
            </w:r>
            <w:r>
              <w:br/>
            </w:r>
            <w:r>
              <w:rPr>
                <w:rFonts w:ascii="Times New Roman"/>
                <w:b w:val="false"/>
                <w:i w:val="false"/>
                <w:color w:val="000000"/>
                <w:sz w:val="20"/>
              </w:rPr>
              <w:t>25 желтоқсандағы № 22/2</w:t>
            </w:r>
            <w:r>
              <w:br/>
            </w:r>
            <w:r>
              <w:rPr>
                <w:rFonts w:ascii="Times New Roman"/>
                <w:b w:val="false"/>
                <w:i w:val="false"/>
                <w:color w:val="000000"/>
                <w:sz w:val="20"/>
              </w:rPr>
              <w:t>шешіміне 7-қосымша</w:t>
            </w:r>
          </w:p>
        </w:tc>
      </w:tr>
    </w:tbl>
    <w:p>
      <w:pPr>
        <w:spacing w:after="0"/>
        <w:ind w:left="0"/>
        <w:jc w:val="left"/>
      </w:pPr>
      <w:r>
        <w:rPr>
          <w:rFonts w:ascii="Times New Roman"/>
          <w:b/>
          <w:i w:val="false"/>
          <w:color w:val="000000"/>
        </w:rPr>
        <w:t xml:space="preserve"> 2018 жылға арналған Бөржар ауылдық округінің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4"/>
        <w:gridCol w:w="894"/>
        <w:gridCol w:w="1374"/>
        <w:gridCol w:w="1214"/>
        <w:gridCol w:w="5430"/>
        <w:gridCol w:w="233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 Атауы</w:t>
            </w:r>
          </w:p>
        </w:tc>
        <w:tc>
          <w:tcPr>
            <w:tcW w:w="23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108 977</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14 698</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2 593</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2 593</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12 095</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1 172</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9 953</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93 989</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трасферттер</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93 989</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бюджетінен трансферттер</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93 989</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3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108 977</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25 069</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25 069</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25 069</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22 369</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72 180</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70 561</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70 561</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70 561</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1 619</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1 619</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1 619</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науқасы ауыр адамдарды дәрігерлік көмек көрсететін жақын жердегі денсаулық сақтау ұйымына жеткізуді ұйымдастыру</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1 984</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1 984</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1 984</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1 284</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9 625</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9 625</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9 625</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9 625</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3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23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3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23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23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3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23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Ордабасы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28 мамырдағы №29/1</w:t>
            </w:r>
            <w:r>
              <w:br/>
            </w:r>
            <w:r>
              <w:rPr>
                <w:rFonts w:ascii="Times New Roman"/>
                <w:b w:val="false"/>
                <w:i w:val="false"/>
                <w:color w:val="000000"/>
                <w:sz w:val="20"/>
              </w:rPr>
              <w:t>шешіміне 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Ордабасы аудандық</w:t>
            </w:r>
            <w:r>
              <w:br/>
            </w:r>
            <w:r>
              <w:rPr>
                <w:rFonts w:ascii="Times New Roman"/>
                <w:b w:val="false"/>
                <w:i w:val="false"/>
                <w:color w:val="000000"/>
                <w:sz w:val="20"/>
              </w:rPr>
              <w:t>мәслихатының 2017 жылғы</w:t>
            </w:r>
            <w:r>
              <w:br/>
            </w:r>
            <w:r>
              <w:rPr>
                <w:rFonts w:ascii="Times New Roman"/>
                <w:b w:val="false"/>
                <w:i w:val="false"/>
                <w:color w:val="000000"/>
                <w:sz w:val="20"/>
              </w:rPr>
              <w:t>25 желтоқсандағы № 22/2</w:t>
            </w:r>
            <w:r>
              <w:br/>
            </w:r>
            <w:r>
              <w:rPr>
                <w:rFonts w:ascii="Times New Roman"/>
                <w:b w:val="false"/>
                <w:i w:val="false"/>
                <w:color w:val="000000"/>
                <w:sz w:val="20"/>
              </w:rPr>
              <w:t>шешіміне 10-қосымша</w:t>
            </w:r>
          </w:p>
        </w:tc>
      </w:tr>
    </w:tbl>
    <w:p>
      <w:pPr>
        <w:spacing w:after="0"/>
        <w:ind w:left="0"/>
        <w:jc w:val="left"/>
      </w:pPr>
      <w:r>
        <w:rPr>
          <w:rFonts w:ascii="Times New Roman"/>
          <w:b/>
          <w:i w:val="false"/>
          <w:color w:val="000000"/>
        </w:rPr>
        <w:t xml:space="preserve"> 2018 жылға арналған Жеңіс ауылдық округінің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82"/>
        <w:gridCol w:w="918"/>
        <w:gridCol w:w="1411"/>
        <w:gridCol w:w="1247"/>
        <w:gridCol w:w="5575"/>
        <w:gridCol w:w="206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 Атауы</w:t>
            </w:r>
          </w:p>
        </w:tc>
        <w:tc>
          <w:tcPr>
            <w:tcW w:w="20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59 800</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3 192</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2 950</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2 641</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56 507</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трасферттер</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56 507</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бюджетінен трансферттер</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56 507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0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59 800</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16 935</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16 935</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16 935</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16 635</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40 463</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40 463</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40 463</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40 463</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науқасы ауыр адамдарды дәрігерлік көмек көрсететін жақын жердегі денсаулық сақтау ұйымына жеткізуді ұйымдастыру</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1 654</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1 654</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1 654</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1 654</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0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20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0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20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20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0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20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Ордабасы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28 мамырдағы № 29/1</w:t>
            </w:r>
            <w:r>
              <w:br/>
            </w:r>
            <w:r>
              <w:rPr>
                <w:rFonts w:ascii="Times New Roman"/>
                <w:b w:val="false"/>
                <w:i w:val="false"/>
                <w:color w:val="000000"/>
                <w:sz w:val="20"/>
              </w:rPr>
              <w:t>шешіміне 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Ордабасы аудандық</w:t>
            </w:r>
            <w:r>
              <w:br/>
            </w:r>
            <w:r>
              <w:rPr>
                <w:rFonts w:ascii="Times New Roman"/>
                <w:b w:val="false"/>
                <w:i w:val="false"/>
                <w:color w:val="000000"/>
                <w:sz w:val="20"/>
              </w:rPr>
              <w:t>мәслихатының 2017 жылғы</w:t>
            </w:r>
            <w:r>
              <w:br/>
            </w:r>
            <w:r>
              <w:rPr>
                <w:rFonts w:ascii="Times New Roman"/>
                <w:b w:val="false"/>
                <w:i w:val="false"/>
                <w:color w:val="000000"/>
                <w:sz w:val="20"/>
              </w:rPr>
              <w:t>25 желтоқсандағы № 22/2</w:t>
            </w:r>
            <w:r>
              <w:br/>
            </w:r>
            <w:r>
              <w:rPr>
                <w:rFonts w:ascii="Times New Roman"/>
                <w:b w:val="false"/>
                <w:i w:val="false"/>
                <w:color w:val="000000"/>
                <w:sz w:val="20"/>
              </w:rPr>
              <w:t>шешіміне 13-қосымша</w:t>
            </w:r>
          </w:p>
        </w:tc>
      </w:tr>
    </w:tbl>
    <w:p>
      <w:pPr>
        <w:spacing w:after="0"/>
        <w:ind w:left="0"/>
        <w:jc w:val="left"/>
      </w:pPr>
      <w:r>
        <w:rPr>
          <w:rFonts w:ascii="Times New Roman"/>
          <w:b/>
          <w:i w:val="false"/>
          <w:color w:val="000000"/>
        </w:rPr>
        <w:t xml:space="preserve"> 2018 жылға арналған Қарақұм ауылдық округінің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82"/>
        <w:gridCol w:w="918"/>
        <w:gridCol w:w="1411"/>
        <w:gridCol w:w="1247"/>
        <w:gridCol w:w="5575"/>
        <w:gridCol w:w="206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 Атауы</w:t>
            </w:r>
          </w:p>
        </w:tc>
        <w:tc>
          <w:tcPr>
            <w:tcW w:w="20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79 011</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4 296</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4 024</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3 270</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74 605</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трасферттер</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74 605</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бюджетінен трансферттер</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74 605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0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79 011</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19 900</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19 900</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19 900</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19 900</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55 494</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55 494</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55 494</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55 494</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науқасы ауыр адамдарды дәрігерлік көмек көрсететін жақын жердегі денсаулық сақтау ұйымына жеткізуді ұйымдастыру</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2 559</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2 559</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2 559</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2 559</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0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20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0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20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20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0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20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Ордабасы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28 мамырдағы № 29/1</w:t>
            </w:r>
            <w:r>
              <w:br/>
            </w:r>
            <w:r>
              <w:rPr>
                <w:rFonts w:ascii="Times New Roman"/>
                <w:b w:val="false"/>
                <w:i w:val="false"/>
                <w:color w:val="000000"/>
                <w:sz w:val="20"/>
              </w:rPr>
              <w:t>шешіміне 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Ордабасы аудандық</w:t>
            </w:r>
            <w:r>
              <w:br/>
            </w:r>
            <w:r>
              <w:rPr>
                <w:rFonts w:ascii="Times New Roman"/>
                <w:b w:val="false"/>
                <w:i w:val="false"/>
                <w:color w:val="000000"/>
                <w:sz w:val="20"/>
              </w:rPr>
              <w:t>мәслихатының 2017 жылғы</w:t>
            </w:r>
            <w:r>
              <w:br/>
            </w:r>
            <w:r>
              <w:rPr>
                <w:rFonts w:ascii="Times New Roman"/>
                <w:b w:val="false"/>
                <w:i w:val="false"/>
                <w:color w:val="000000"/>
                <w:sz w:val="20"/>
              </w:rPr>
              <w:t>25 желтоқсандағы № 22/2</w:t>
            </w:r>
            <w:r>
              <w:br/>
            </w:r>
            <w:r>
              <w:rPr>
                <w:rFonts w:ascii="Times New Roman"/>
                <w:b w:val="false"/>
                <w:i w:val="false"/>
                <w:color w:val="000000"/>
                <w:sz w:val="20"/>
              </w:rPr>
              <w:t>шешіміне 16-қосымша</w:t>
            </w:r>
          </w:p>
        </w:tc>
      </w:tr>
    </w:tbl>
    <w:p>
      <w:pPr>
        <w:spacing w:after="0"/>
        <w:ind w:left="0"/>
        <w:jc w:val="left"/>
      </w:pPr>
      <w:r>
        <w:rPr>
          <w:rFonts w:ascii="Times New Roman"/>
          <w:b/>
          <w:i w:val="false"/>
          <w:color w:val="000000"/>
        </w:rPr>
        <w:t xml:space="preserve"> 2018 жылға арналған Қараспан ауылдық округінің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1"/>
        <w:gridCol w:w="874"/>
        <w:gridCol w:w="1345"/>
        <w:gridCol w:w="1188"/>
        <w:gridCol w:w="5891"/>
        <w:gridCol w:w="197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 Атауы</w:t>
            </w:r>
          </w:p>
        </w:tc>
        <w:tc>
          <w:tcPr>
            <w:tcW w:w="19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89 731</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13 668</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2 764</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2 764</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10 884</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1 188</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8 750</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75 583</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трасферттер</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75 583</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бюджетінен трансферттер</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75 583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19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89 731</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29 132</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29 132</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29 132</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28 446</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46 446</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44 705</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44 705</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44 705</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1 741</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1 741</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1 741</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науқасы ауыр адамдарды дәрігерлік көмек көрсететін жақын жердегі денсаулық сақтау ұйымына жеткізуді ұйымдастыру</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5 435</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5 435</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5 435</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4 235</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8 585</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8 585</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8 585</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8 585</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19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19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19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19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19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19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19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Ордабасы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28 мамырдағы № 29/1</w:t>
            </w:r>
            <w:r>
              <w:br/>
            </w:r>
            <w:r>
              <w:rPr>
                <w:rFonts w:ascii="Times New Roman"/>
                <w:b w:val="false"/>
                <w:i w:val="false"/>
                <w:color w:val="000000"/>
                <w:sz w:val="20"/>
              </w:rPr>
              <w:t>шешіміне 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Ордабасы аудандық</w:t>
            </w:r>
            <w:r>
              <w:br/>
            </w:r>
            <w:r>
              <w:rPr>
                <w:rFonts w:ascii="Times New Roman"/>
                <w:b w:val="false"/>
                <w:i w:val="false"/>
                <w:color w:val="000000"/>
                <w:sz w:val="20"/>
              </w:rPr>
              <w:t>мәслихатының 2017 жылғы</w:t>
            </w:r>
            <w:r>
              <w:br/>
            </w:r>
            <w:r>
              <w:rPr>
                <w:rFonts w:ascii="Times New Roman"/>
                <w:b w:val="false"/>
                <w:i w:val="false"/>
                <w:color w:val="000000"/>
                <w:sz w:val="20"/>
              </w:rPr>
              <w:t>25 желтоқсандағы № 22/2</w:t>
            </w:r>
            <w:r>
              <w:br/>
            </w:r>
            <w:r>
              <w:rPr>
                <w:rFonts w:ascii="Times New Roman"/>
                <w:b w:val="false"/>
                <w:i w:val="false"/>
                <w:color w:val="000000"/>
                <w:sz w:val="20"/>
              </w:rPr>
              <w:t>шешіміне 19-қосымша</w:t>
            </w:r>
          </w:p>
        </w:tc>
      </w:tr>
    </w:tbl>
    <w:p>
      <w:pPr>
        <w:spacing w:after="0"/>
        <w:ind w:left="0"/>
        <w:jc w:val="left"/>
      </w:pPr>
      <w:r>
        <w:rPr>
          <w:rFonts w:ascii="Times New Roman"/>
          <w:b/>
          <w:i w:val="false"/>
          <w:color w:val="000000"/>
        </w:rPr>
        <w:t xml:space="preserve"> 2018 жылға арналған Қажымұқан ауылдық округінің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4"/>
        <w:gridCol w:w="894"/>
        <w:gridCol w:w="1374"/>
        <w:gridCol w:w="1214"/>
        <w:gridCol w:w="5430"/>
        <w:gridCol w:w="233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 Атауы</w:t>
            </w:r>
          </w:p>
        </w:tc>
        <w:tc>
          <w:tcPr>
            <w:tcW w:w="23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276 000</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54 217</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22 415</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22 415</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31 762</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2 636</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3 383</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25 743</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220 823</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трасферттер</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220 823</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бюджетінен трансферттер</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220 823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3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276 000</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39 125</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39 125</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39 125</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34 553</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4 572</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206 645</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206 645</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206 645</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206 645</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науқасы ауыр адамдарды дәрігерлік көмек көрсететін жақын жердегі денсаулық сақтау ұйымына жеткізуді ұйымдастыру</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5 350</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5 350</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5 350</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4 750</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24 738</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24 738</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24 738</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24 738</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3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23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3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23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23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3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23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Ордабасы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28 мамырдағы № 29/1</w:t>
            </w:r>
            <w:r>
              <w:br/>
            </w:r>
            <w:r>
              <w:rPr>
                <w:rFonts w:ascii="Times New Roman"/>
                <w:b w:val="false"/>
                <w:i w:val="false"/>
                <w:color w:val="000000"/>
                <w:sz w:val="20"/>
              </w:rPr>
              <w:t>шешіміне 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Ордабасы аудандық</w:t>
            </w:r>
            <w:r>
              <w:br/>
            </w:r>
            <w:r>
              <w:rPr>
                <w:rFonts w:ascii="Times New Roman"/>
                <w:b w:val="false"/>
                <w:i w:val="false"/>
                <w:color w:val="000000"/>
                <w:sz w:val="20"/>
              </w:rPr>
              <w:t>мәслихатының 2017 жылғы</w:t>
            </w:r>
            <w:r>
              <w:br/>
            </w:r>
            <w:r>
              <w:rPr>
                <w:rFonts w:ascii="Times New Roman"/>
                <w:b w:val="false"/>
                <w:i w:val="false"/>
                <w:color w:val="000000"/>
                <w:sz w:val="20"/>
              </w:rPr>
              <w:t>25 желтоқсандағы № 22/2</w:t>
            </w:r>
            <w:r>
              <w:br/>
            </w:r>
            <w:r>
              <w:rPr>
                <w:rFonts w:ascii="Times New Roman"/>
                <w:b w:val="false"/>
                <w:i w:val="false"/>
                <w:color w:val="000000"/>
                <w:sz w:val="20"/>
              </w:rPr>
              <w:t>шешіміне 22-қосымша</w:t>
            </w:r>
          </w:p>
        </w:tc>
      </w:tr>
    </w:tbl>
    <w:p>
      <w:pPr>
        <w:spacing w:after="0"/>
        <w:ind w:left="0"/>
        <w:jc w:val="left"/>
      </w:pPr>
      <w:r>
        <w:rPr>
          <w:rFonts w:ascii="Times New Roman"/>
          <w:b/>
          <w:i w:val="false"/>
          <w:color w:val="000000"/>
        </w:rPr>
        <w:t xml:space="preserve"> 2018 жылға арналған Төрткөл ауылдық округінің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5"/>
        <w:gridCol w:w="853"/>
        <w:gridCol w:w="1311"/>
        <w:gridCol w:w="1159"/>
        <w:gridCol w:w="5745"/>
        <w:gridCol w:w="222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 Атауы</w:t>
            </w:r>
          </w:p>
        </w:tc>
        <w:tc>
          <w:tcPr>
            <w:tcW w:w="22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113 165</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14 661</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2 969</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2 969</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11 672</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1 462</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1 622</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8 588</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98 024</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трасферттер</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98 024</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бюджетінен трансферттер</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98 024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2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113 165</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30 624</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30 624</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30 624</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30 624</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68 584</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67 942</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67 942</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67 942</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науқасы ауыр адамдарды дәрігерлік көмек көрсететін жақын жердегі денсаулық сақтау ұйымына жеткізуді ұйымдастыру</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1 595</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1 595</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1 595</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12 225</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12 225</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12 225</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12 225</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2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22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2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22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22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2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22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Ордабасы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28 мамырдағы № 29/1</w:t>
            </w:r>
            <w:r>
              <w:br/>
            </w:r>
            <w:r>
              <w:rPr>
                <w:rFonts w:ascii="Times New Roman"/>
                <w:b w:val="false"/>
                <w:i w:val="false"/>
                <w:color w:val="000000"/>
                <w:sz w:val="20"/>
              </w:rPr>
              <w:t>шешіміне 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Ордабасы аудандық</w:t>
            </w:r>
            <w:r>
              <w:br/>
            </w:r>
            <w:r>
              <w:rPr>
                <w:rFonts w:ascii="Times New Roman"/>
                <w:b w:val="false"/>
                <w:i w:val="false"/>
                <w:color w:val="000000"/>
                <w:sz w:val="20"/>
              </w:rPr>
              <w:t>мәслихатының 2017 жылғы</w:t>
            </w:r>
            <w:r>
              <w:br/>
            </w:r>
            <w:r>
              <w:rPr>
                <w:rFonts w:ascii="Times New Roman"/>
                <w:b w:val="false"/>
                <w:i w:val="false"/>
                <w:color w:val="000000"/>
                <w:sz w:val="20"/>
              </w:rPr>
              <w:t>25 желтоқсандағы № 22/2</w:t>
            </w:r>
            <w:r>
              <w:br/>
            </w:r>
            <w:r>
              <w:rPr>
                <w:rFonts w:ascii="Times New Roman"/>
                <w:b w:val="false"/>
                <w:i w:val="false"/>
                <w:color w:val="000000"/>
                <w:sz w:val="20"/>
              </w:rPr>
              <w:t>шешіміне 25-қосымша</w:t>
            </w:r>
          </w:p>
        </w:tc>
      </w:tr>
    </w:tbl>
    <w:p>
      <w:pPr>
        <w:spacing w:after="0"/>
        <w:ind w:left="0"/>
        <w:jc w:val="left"/>
      </w:pPr>
      <w:r>
        <w:rPr>
          <w:rFonts w:ascii="Times New Roman"/>
          <w:b/>
          <w:i w:val="false"/>
          <w:color w:val="000000"/>
        </w:rPr>
        <w:t xml:space="preserve"> 2018 жылға арналған Шұбар ауылдық округінің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1"/>
        <w:gridCol w:w="874"/>
        <w:gridCol w:w="1345"/>
        <w:gridCol w:w="1188"/>
        <w:gridCol w:w="5891"/>
        <w:gridCol w:w="197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 Атауы</w:t>
            </w:r>
          </w:p>
        </w:tc>
        <w:tc>
          <w:tcPr>
            <w:tcW w:w="19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59 461</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11 909</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1 677</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1 677</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10 202</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1 551</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7 884</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47 282</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трасферттер</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47 282</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бюджетінен трансферттер</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47 282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19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59 461</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24 772</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24 772</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24 772</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24 622</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25 420</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25 420</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25 420</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25 420</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науқасы ауыр адамдарды дәрігерлік көмек көрсететін жақын жердегі денсаулық сақтау ұйымына жеткізуді ұйымдастыру</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1 193</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1 193</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1 193</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7 956</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7 956</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7 956</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7 956</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19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19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19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19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19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19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19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Ордабасы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28 мамырдағы № 29/1</w:t>
            </w:r>
            <w:r>
              <w:br/>
            </w:r>
            <w:r>
              <w:rPr>
                <w:rFonts w:ascii="Times New Roman"/>
                <w:b w:val="false"/>
                <w:i w:val="false"/>
                <w:color w:val="000000"/>
                <w:sz w:val="20"/>
              </w:rPr>
              <w:t>шешіміне 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Ордабасы аудандық</w:t>
            </w:r>
            <w:r>
              <w:br/>
            </w:r>
            <w:r>
              <w:rPr>
                <w:rFonts w:ascii="Times New Roman"/>
                <w:b w:val="false"/>
                <w:i w:val="false"/>
                <w:color w:val="000000"/>
                <w:sz w:val="20"/>
              </w:rPr>
              <w:t>мәслихатының 2017 жылғы</w:t>
            </w:r>
            <w:r>
              <w:br/>
            </w:r>
            <w:r>
              <w:rPr>
                <w:rFonts w:ascii="Times New Roman"/>
                <w:b w:val="false"/>
                <w:i w:val="false"/>
                <w:color w:val="000000"/>
                <w:sz w:val="20"/>
              </w:rPr>
              <w:t>25 желтоқсандағы № 22/2</w:t>
            </w:r>
            <w:r>
              <w:br/>
            </w:r>
            <w:r>
              <w:rPr>
                <w:rFonts w:ascii="Times New Roman"/>
                <w:b w:val="false"/>
                <w:i w:val="false"/>
                <w:color w:val="000000"/>
                <w:sz w:val="20"/>
              </w:rPr>
              <w:t>шешіміне 28-қосымша</w:t>
            </w:r>
          </w:p>
        </w:tc>
      </w:tr>
    </w:tbl>
    <w:p>
      <w:pPr>
        <w:spacing w:after="0"/>
        <w:ind w:left="0"/>
        <w:jc w:val="left"/>
      </w:pPr>
      <w:r>
        <w:rPr>
          <w:rFonts w:ascii="Times New Roman"/>
          <w:b/>
          <w:i w:val="false"/>
          <w:color w:val="000000"/>
        </w:rPr>
        <w:t xml:space="preserve"> 2018 жылға арналған Шұбарсу ауылдық округінің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82"/>
        <w:gridCol w:w="918"/>
        <w:gridCol w:w="1411"/>
        <w:gridCol w:w="1247"/>
        <w:gridCol w:w="5575"/>
        <w:gridCol w:w="206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 Атауы</w:t>
            </w:r>
          </w:p>
        </w:tc>
        <w:tc>
          <w:tcPr>
            <w:tcW w:w="20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65 676</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35 144</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11 157</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11 157</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23 987</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2 729</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4 416</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16 842</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29 832</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трасферттер</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29 832</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бюджетінен трансферттер</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29 832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0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65 676</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35 538</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35 538</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35 538</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35 538</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2 981</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2 981</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2 981</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2 981</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науқасы ауыр адамдарды дәрігерлік көмек көрсететін жақын жердегі денсаулық сақтау ұйымына жеткізуді ұйымдастыру</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3 487</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3 487</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3 487</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2 387</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23 555</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23 555</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23 555</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23 555</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0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20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0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20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20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0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20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