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2c9d" w14:textId="0c02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15 мамырдағы № 28/1 шешiмi. Оңтүстiк Қазақстан облысының Әдiлет департаментiнде 2018 жылғы 23 мамырда № 4607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16 119 403 мың теңге:</w:t>
      </w:r>
    </w:p>
    <w:p>
      <w:pPr>
        <w:spacing w:after="0"/>
        <w:ind w:left="0"/>
        <w:jc w:val="both"/>
      </w:pPr>
      <w:r>
        <w:rPr>
          <w:rFonts w:ascii="Times New Roman"/>
          <w:b w:val="false"/>
          <w:i w:val="false"/>
          <w:color w:val="000000"/>
          <w:sz w:val="28"/>
        </w:rPr>
        <w:t>
      салықтық түсімдер – 1 200 230 мың теңге;</w:t>
      </w:r>
    </w:p>
    <w:p>
      <w:pPr>
        <w:spacing w:after="0"/>
        <w:ind w:left="0"/>
        <w:jc w:val="both"/>
      </w:pPr>
      <w:r>
        <w:rPr>
          <w:rFonts w:ascii="Times New Roman"/>
          <w:b w:val="false"/>
          <w:i w:val="false"/>
          <w:color w:val="000000"/>
          <w:sz w:val="28"/>
        </w:rPr>
        <w:t>
      салықтық емес түсімдер – 13 989 мың теңге;</w:t>
      </w:r>
    </w:p>
    <w:p>
      <w:pPr>
        <w:spacing w:after="0"/>
        <w:ind w:left="0"/>
        <w:jc w:val="both"/>
      </w:pPr>
      <w:r>
        <w:rPr>
          <w:rFonts w:ascii="Times New Roman"/>
          <w:b w:val="false"/>
          <w:i w:val="false"/>
          <w:color w:val="000000"/>
          <w:sz w:val="28"/>
        </w:rPr>
        <w:t>
      негізгі капиталды сатудан түсетін түсімдер – 28 737 мың теңге;</w:t>
      </w:r>
    </w:p>
    <w:p>
      <w:pPr>
        <w:spacing w:after="0"/>
        <w:ind w:left="0"/>
        <w:jc w:val="both"/>
      </w:pPr>
      <w:r>
        <w:rPr>
          <w:rFonts w:ascii="Times New Roman"/>
          <w:b w:val="false"/>
          <w:i w:val="false"/>
          <w:color w:val="000000"/>
          <w:sz w:val="28"/>
        </w:rPr>
        <w:t>
      трансферттер түсімі – 14 876 447 мың теңге;</w:t>
      </w:r>
    </w:p>
    <w:p>
      <w:pPr>
        <w:spacing w:after="0"/>
        <w:ind w:left="0"/>
        <w:jc w:val="both"/>
      </w:pPr>
      <w:r>
        <w:rPr>
          <w:rFonts w:ascii="Times New Roman"/>
          <w:b w:val="false"/>
          <w:i w:val="false"/>
          <w:color w:val="000000"/>
          <w:sz w:val="28"/>
        </w:rPr>
        <w:t>
      2) шығындар – 16 301 921 мың теңге;</w:t>
      </w:r>
    </w:p>
    <w:p>
      <w:pPr>
        <w:spacing w:after="0"/>
        <w:ind w:left="0"/>
        <w:jc w:val="both"/>
      </w:pPr>
      <w:r>
        <w:rPr>
          <w:rFonts w:ascii="Times New Roman"/>
          <w:b w:val="false"/>
          <w:i w:val="false"/>
          <w:color w:val="000000"/>
          <w:sz w:val="28"/>
        </w:rPr>
        <w:t>
      3) таза бюджеттік кредиттеу – -31 016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151 502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А.Абдикадиров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15 мамырдағы № 28/1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16 119 403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16 301 921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7 807 375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6 750 201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1 021 845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15 мамырдағы № 28/1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