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9cb" w14:textId="a044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2018 жылғы 21 қарашадағы № 155 қаулысы. Түркістан облысының Әдiлет департаментiнде 2018 жылғы 27 қарашада № 4810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"TNS-Plus" жауапкершілігі шектеулі серіктестігі магистральды талшықты оптикалық байланыс желісін орналастыру және пайдалану үшін жердің меншік иелері мен жер пайдаланушылардан алып қоймастан жер учаскелерінде 49 (қырық тоғыз)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– Түркістан облысы Қазығұрт ауданы әкімдігінің 30.06.2022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С.Нұрмановқа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Магистральды талшықты оптикалық байланыс желісін орналастыру және пайдалану үшін қауымдық сервитут белгіленетін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 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 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Қ.Абдалиев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