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f4fc" w14:textId="eb6f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ауыл,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Оңтүстiк Қазақстан облысы Қазығұрт аудандық мәслихатының 2018 жылғы 30 наурыздағы № 27/176-VI шешiмi. Оңтүстiк Қазақстан облысының Әдiлет департаментiнде 2018 жылғы 18 сәуірде № 4548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ауыл,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Қазығұрт ауданының аумағында таратылатын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4) ресми жарияланғаннан кейін осы шешімді Қазығұрт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С.Сенгирбаев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30 наурыздағы</w:t>
            </w:r>
            <w:r>
              <w:br/>
            </w:r>
            <w:r>
              <w:rPr>
                <w:rFonts w:ascii="Times New Roman"/>
                <w:b w:val="false"/>
                <w:i w:val="false"/>
                <w:color w:val="000000"/>
                <w:sz w:val="20"/>
              </w:rPr>
              <w:t>№ 27/176-VI шешімімен бекітілген</w:t>
            </w:r>
          </w:p>
        </w:tc>
      </w:tr>
    </w:tbl>
    <w:bookmarkStart w:name="z6" w:id="4"/>
    <w:p>
      <w:pPr>
        <w:spacing w:after="0"/>
        <w:ind w:left="0"/>
        <w:jc w:val="left"/>
      </w:pPr>
      <w:r>
        <w:rPr>
          <w:rFonts w:ascii="Times New Roman"/>
          <w:b/>
          <w:i w:val="false"/>
          <w:color w:val="000000"/>
        </w:rPr>
        <w:t xml:space="preserve"> Қазығұрт аудандық ауыл, ауылдық округтерінің 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Қазығұрт ауданында ауыл, ауылдық округтердің аумағында өткізілетін жергілікті қоғамдастық жиналысының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 Ұлттық экономика министрінің 2017 жылғы 7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 жиналысының үлгі регламентіне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Қазығұрт аудандық мәслихатының 08.09.2021 </w:t>
      </w:r>
      <w:r>
        <w:rPr>
          <w:rFonts w:ascii="Times New Roman"/>
          <w:b w:val="false"/>
          <w:i w:val="false"/>
          <w:color w:val="000000"/>
          <w:sz w:val="28"/>
        </w:rPr>
        <w:t>№ 14/65-VII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
    <w:bookmarkStart w:name="z11" w:id="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Қазығұрт аудандық мәслихатының 08.09.2021 </w:t>
      </w:r>
      <w:r>
        <w:rPr>
          <w:rFonts w:ascii="Times New Roman"/>
          <w:b w:val="false"/>
          <w:i w:val="false"/>
          <w:color w:val="000000"/>
          <w:sz w:val="28"/>
        </w:rPr>
        <w:t>№ 14/65-VII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0"/>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3" w:id="11"/>
    <w:p>
      <w:pPr>
        <w:spacing w:after="0"/>
        <w:ind w:left="0"/>
        <w:jc w:val="both"/>
      </w:pPr>
      <w:r>
        <w:rPr>
          <w:rFonts w:ascii="Times New Roman"/>
          <w:b w:val="false"/>
          <w:i w:val="false"/>
          <w:color w:val="000000"/>
          <w:sz w:val="28"/>
        </w:rPr>
        <w:t xml:space="preserve">
      5.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Қазығұрт аудандық мәслихатының 08.09.2021 </w:t>
      </w:r>
      <w:r>
        <w:rPr>
          <w:rFonts w:ascii="Times New Roman"/>
          <w:b w:val="false"/>
          <w:i w:val="false"/>
          <w:color w:val="000000"/>
          <w:sz w:val="28"/>
        </w:rPr>
        <w:t>№ 14/65-VII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5" w:id="13"/>
    <w:p>
      <w:pPr>
        <w:spacing w:after="0"/>
        <w:ind w:left="0"/>
        <w:jc w:val="both"/>
      </w:pPr>
      <w:r>
        <w:rPr>
          <w:rFonts w:ascii="Times New Roman"/>
          <w:b w:val="false"/>
          <w:i w:val="false"/>
          <w:color w:val="000000"/>
          <w:sz w:val="28"/>
        </w:rPr>
        <w:t>
      7. Жиналысты шақыруды әкім немесе ол уәкілеттік берген адам ашады.</w:t>
      </w:r>
    </w:p>
    <w:bookmarkEnd w:id="1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6" w:id="14"/>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7" w:id="15"/>
    <w:p>
      <w:pPr>
        <w:spacing w:after="0"/>
        <w:ind w:left="0"/>
        <w:jc w:val="both"/>
      </w:pPr>
      <w:r>
        <w:rPr>
          <w:rFonts w:ascii="Times New Roman"/>
          <w:b w:val="false"/>
          <w:i w:val="false"/>
          <w:color w:val="000000"/>
          <w:sz w:val="28"/>
        </w:rPr>
        <w:t>
      9.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8" w:id="1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6"/>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19" w:id="1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7"/>
    <w:bookmarkStart w:name="z20" w:id="18"/>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рәсімделеді,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Қазығұрт аудандық мәслихатының 08.09.2021 </w:t>
      </w:r>
      <w:r>
        <w:rPr>
          <w:rFonts w:ascii="Times New Roman"/>
          <w:b w:val="false"/>
          <w:i w:val="false"/>
          <w:color w:val="000000"/>
          <w:sz w:val="28"/>
        </w:rPr>
        <w:t>№ 14/65-VII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Жиналыс қабылдаған шешімдерді ауылдық округ әкімі бес жұмыс күнінен аспайтын мерзімде қарайды.</w:t>
      </w:r>
    </w:p>
    <w:bookmarkEnd w:id="1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аудандық мәслихаттың отырысында алдын ала талқылаудан соң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Қазығұрт аудандық мәслихатының 08.09.2021 </w:t>
      </w:r>
      <w:r>
        <w:rPr>
          <w:rFonts w:ascii="Times New Roman"/>
          <w:b w:val="false"/>
          <w:i w:val="false"/>
          <w:color w:val="000000"/>
          <w:sz w:val="28"/>
        </w:rPr>
        <w:t>№ 14/65-VII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13.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20"/>
    <w:bookmarkStart w:name="z23" w:id="21"/>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1"/>
    <w:bookmarkStart w:name="z24" w:id="22"/>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2"/>
    <w:bookmarkStart w:name="z25" w:id="2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3"/>
    <w:bookmarkStart w:name="z26" w:id="24"/>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24"/>
    <w:bookmarkStart w:name="z27" w:id="25"/>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