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75c4" w14:textId="8ee7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ауданы әкімінің 2018 жылғы 12 қарашадағы № 23 шешімі. Түркістан облысының Әділет департаментінде 2018 жылғы 14 қарашада № 4779 болып тіркелді. Күші жойылды - Түркістан облысы Бәйдібек ауданы әкімінің 2020 жылғы 11 желтоқсандағы № 18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ауданы әкімінің 11.12.2020 № 18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сәйкес Бәйдібек ауданы әкімі ШЕШІМ ҚАБЫЛДАДЫ:</w:t>
      </w:r>
    </w:p>
    <w:bookmarkStart w:name="z2" w:id="1"/>
    <w:p>
      <w:pPr>
        <w:spacing w:after="0"/>
        <w:ind w:left="0"/>
        <w:jc w:val="both"/>
      </w:pPr>
      <w:r>
        <w:rPr>
          <w:rFonts w:ascii="Times New Roman"/>
          <w:b w:val="false"/>
          <w:i w:val="false"/>
          <w:color w:val="000000"/>
          <w:sz w:val="28"/>
        </w:rPr>
        <w:t xml:space="preserve">
      1. Бәйдібек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Бәйдібек ауданы әкімінің 2014 жылғы 19 наурыздағы № 4 "Бәйдібек ауданының аумағындағы сайлау учаскелерін құру туралы" (Нормативтік құқықтық актілерді мемлекеттік тіркеу тізілімінде 2591 нөмірмен тіркелген, 2014 жылғы 11сәуірдегі "Алғабас" газетінде, 2014 жылғы 10 сәуірде Қазақстан Ресупликасының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басылымдарда ресми жариялауға жолданылуын;</w:t>
      </w:r>
    </w:p>
    <w:p>
      <w:pPr>
        <w:spacing w:after="0"/>
        <w:ind w:left="0"/>
        <w:jc w:val="both"/>
      </w:pPr>
      <w:r>
        <w:rPr>
          <w:rFonts w:ascii="Times New Roman"/>
          <w:b w:val="false"/>
          <w:i w:val="false"/>
          <w:color w:val="000000"/>
          <w:sz w:val="28"/>
        </w:rPr>
        <w:t>
      4) осы шешімді оны ресми жарияланғаннан кейін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шешімнің орындалуын бақылау аудан әкімі аппаратының басшысы Б.Тұрлыбековке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Н.Айтбеков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w:t>
      </w:r>
      <w:r>
        <w:br/>
      </w:r>
      <w:r>
        <w:rPr>
          <w:rFonts w:ascii="Times New Roman"/>
          <w:b w:val="false"/>
          <w:i w:val="false"/>
          <w:color w:val="000000"/>
          <w:sz w:val="28"/>
        </w:rPr>
        <w:t>Бәйдібек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__________________М.Қырықбаев</w:t>
      </w:r>
      <w:r>
        <w:br/>
      </w:r>
      <w:r>
        <w:rPr>
          <w:rFonts w:ascii="Times New Roman"/>
          <w:b w:val="false"/>
          <w:i w:val="false"/>
          <w:color w:val="000000"/>
          <w:sz w:val="28"/>
        </w:rPr>
        <w:t>"06"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әкімінің</w:t>
            </w:r>
            <w:r>
              <w:br/>
            </w:r>
            <w:r>
              <w:rPr>
                <w:rFonts w:ascii="Times New Roman"/>
                <w:b w:val="false"/>
                <w:i w:val="false"/>
                <w:color w:val="000000"/>
                <w:sz w:val="20"/>
              </w:rPr>
              <w:t>2018 жылғы "12" қарашадағы</w:t>
            </w:r>
            <w:r>
              <w:br/>
            </w:r>
            <w:r>
              <w:rPr>
                <w:rFonts w:ascii="Times New Roman"/>
                <w:b w:val="false"/>
                <w:i w:val="false"/>
                <w:color w:val="000000"/>
                <w:sz w:val="20"/>
              </w:rPr>
              <w:t>№ 23 шешіміне қосымша</w:t>
            </w:r>
          </w:p>
        </w:tc>
      </w:tr>
    </w:tbl>
    <w:p>
      <w:pPr>
        <w:spacing w:after="0"/>
        <w:ind w:left="0"/>
        <w:jc w:val="left"/>
      </w:pPr>
      <w:r>
        <w:rPr>
          <w:rFonts w:ascii="Times New Roman"/>
          <w:b/>
          <w:i w:val="false"/>
          <w:color w:val="000000"/>
        </w:rPr>
        <w:t xml:space="preserve"> Бәйдібек ауданы бойынша сайлау учаскелерінің тізбесі</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Есіркеп батыр атындағы жалпы орта мектеп (Ағыбет ауылдық округі, Ағыбет ауылы, Т.Рысқұлов көшесі, 35 үй). Шекарасы: Ағыбет ауылы.</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xml:space="preserve">
      Орталығы: "Нұрсая" балабақшасы (Ағыбет ауылдық округі, Алғабас ауылы, Қаратау көшесі, 46 үй). Шекарасы: Алғабас ауылы. </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С.Сейфуллин атындағы бастауыш мектеп (Ағыбет ауылдық округі, Жұлдыз ауылы, Майбұлақ көшесі, 13 үй). Шекарасы: Жұлдыз ауылы.</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xml:space="preserve">
      Орталығы: "Жаңаталап" негізгі орта мектебі (Ағыбет ауылдық округі, Жаңаталап ауылы, Жаңаталап көшесі, н/ү). Шекарасы: Жаңаталап ауылы. </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Ш.Уәлиханов атындағы жалпы орта мектеп (Ақбастау ауылдық округі, Ақбастау ауылы, Ө.Оспанов көшесі, н/ү). Шекарасы: Ақбастау ауылы.</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Ж.Жүнісбеков атындағы негізгі орта мектеп (Ақбастау ауылдық округі, Тұрақты ауылы, Ақжол көшесі, н/ү). Шекарасы: Тұрақты ауылы.</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Ө.Жолдасбеков атындағы жалпы орта мектеп (Ақбастау ауылдық округі, Кеңес ауылы, Қ.Бегманов көшесі, н/ү). Шекарасы: Кеңес ауылы.</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"Жолғабас" негізгі орта мектебі (Ақбастау ауылдық округі, Жолғабас ауылы, Көкмешіт көшесі, н/ү). Шекарасы: Жолғабас ауылы.</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xml:space="preserve">
      Орталығы: Ғ.Мұратбаев атындағы жалпы орта мектеп (Алғабас ауылдық округі, Шақпақ ауылы, Ильясұлы көшесі, 8 үй). Шекарасы: Шақпақ, Үсіктас ауылдары. </w:t>
      </w:r>
    </w:p>
    <w:p>
      <w:pPr>
        <w:spacing w:after="0"/>
        <w:ind w:left="0"/>
        <w:jc w:val="both"/>
      </w:pPr>
      <w:r>
        <w:rPr>
          <w:rFonts w:ascii="Times New Roman"/>
          <w:b w:val="false"/>
          <w:i w:val="false"/>
          <w:color w:val="000000"/>
          <w:sz w:val="28"/>
        </w:rPr>
        <w:t>
      № 151 сайлау учаскесі</w:t>
      </w:r>
    </w:p>
    <w:p>
      <w:pPr>
        <w:spacing w:after="0"/>
        <w:ind w:left="0"/>
        <w:jc w:val="both"/>
      </w:pPr>
      <w:r>
        <w:rPr>
          <w:rFonts w:ascii="Times New Roman"/>
          <w:b w:val="false"/>
          <w:i w:val="false"/>
          <w:color w:val="000000"/>
          <w:sz w:val="28"/>
        </w:rPr>
        <w:t xml:space="preserve">
      Орталығы: "Тұрмыс-1" жалпы орта мектебі (Алғабас ауылдық округі, Қазата ауылы, Қ.Шалтаев көшесі, 2 үй). Шекарасы: Қазата ауылы. </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xml:space="preserve">
      Орталығы: Т.Қазақбаев атындағы жалпы орта мектеп (Алғабас ауылдық округі, Таңатар ауылы, Ж.Қауымбаев көшесі, 45 үй). Шекарасы: Таңатар ауылы. </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Қ.Сәтбаев атындағы жалпы орта мектеп (Алмалы ауылдық округі, Алмалы ауылы, Алмалы көшесі, 6 үй). Шекарасы: Алмалы ауылы.</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Л.Өтешов атындағы негізгі орта мектеп (Алмалы ауылдық округі, Жарықбас ауылы, Ж.Дауталиев көшесі, 13 үй). Шекарасы: Жарықбас, Байжансай ауылдары.</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xml:space="preserve">
      Орталығы: "Алмалы" жалпы орта мектебі (Алмалы ауылдық округі, Бәйдібек ата ауылы, Е.Шөкеев көшесі, 12/1 үй). Шекарасы: Бәйдібек ата ауылы. </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xml:space="preserve">
      Орталығы: Қаратау мәдениет үйі (Боралдай ауылдық округі, Боралдай ауылы, О.Мамеков көшесі, 15 үй). Шекарасы: Боралдай ауылы. </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Орталығы: "Боралдай" жалпы орта мектебі (Боралдай ауылдық округі, Жоғарғы Боралдай ауылы, Төлеби көшесі, 45 үй). Шекарасы: Жоғарғы Боралдай ауылы.</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xml:space="preserve">
      Орталығы: О.Тайманов атындағы жалпы орта мектеп (Боралдай ауылдық округі, О.Тайманов ауылы, Астана көшесі, 31 үй). Шекарасы: О.Тайманов ауылы. </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xml:space="preserve">
      Орталығы: "Төменгі Боралдай" негізгі орта мектебі (Боралдай ауылдық округі, Ақжар ауылы, Бейбітшілік көшесі, 7 үй). Шекарасы: Ақжар ауылы. </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xml:space="preserve">
      Орталығы: Н.Арапов атындағы жалпы орта мектеп (Боралдай ауылдық округі, Қаратас ауылы, № 1 көше, 56 үй). Шекарасы: Қаратас ауылы. </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xml:space="preserve">
      Орталығы: "Теректі" жалпы орта мектебі (Боралдай ауылдық округі, Теректі ауылы, Қостұра көшесі, 55 үй). Шекарасы: Теректі ауылы. </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Орталығы: "Комсомол" жалпы орта мектебі (Боралдай ауылдық округі, Жыланды ауылы, № 1 көше, 28/2 үй). Шекарасы: Жыланды ауылы.</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Орталығы: Б.Момышұлы атындағы негізгі орта мектеп (Боралдай ауылдық округі, Түйетас ауылы, Жібек жолы көшесі, 33 үй). Шекарасы: Түйетас ауылы.</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Орталығы: Домалақ ана атындағы жалпы орта мектеп (Боралдай ауылдық округі, Амансай ауылы, Б.Өтембаев көшесі, 57 үй). Шекарасы: Амансай ауылы.</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xml:space="preserve">
      Орталығы: Қ.Өтемісұлы атындағы негізгі орта мектеп (Боралдай ауылдық округі, Талап ауылы, № 1 көше, 89/1 үй). Шекарасы: Талап ауылы. </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xml:space="preserve">
      Орталығы: "Сарыбұлақ" негізгі орта мектебі (Боралдай ауылдық округі, Сарыбұлақ ауылы, № 1 көше, 24/1 үй). Шекарасы: Сарыбұлақ ауылы. </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Орталығы: "Ақтас" жалпы орта мектебі (Борлысай ауылдық округі, Ақтас ауылы, О.Сеңгірбайұлы көшесі, 17/1 үй). Шекарасы: Ақтас, Шұқыршақ ауылдары.</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xml:space="preserve">
      Орталығы: "Борлысай" жалпы орта мектебі (Борлысай ауылдық округі, Қошқарата ауылы, Ә.Бектібаев көшесі, 9/2 үй). Шекарасы: Қошқарата ауылы. </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xml:space="preserve">
      Орталығы: "Кеңсай" жалпы орта мектебі (Борлысай ауылдық округі, Кеңсай ауылы, Х.Бозжігітова көшесі, 51/1 үй). Шекарасы: Кеңсай ауылы </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xml:space="preserve">
      Орталығы: Абай атындағы жалпы орта мектеп (Бөген ауылдық округі, Шалдар ауылы, Б.Бахтиярұлы көшесі, 3 үй). Шекарасы: Шалдар, Бекбау ауылдары. </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Орталығы: О.Орманов атындағы жалпы орта мектеп (Бөген ауылдық округі, Сарқырама ауылы, Желтимес көшесі, 45/1 үй). Шекарасы: Сарқырама ауылы.</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Орталығы: Қ.Байменов атындағы жалпы орта мектебі (Бөген ауылдық округі, Екпінді ауылы, Қызылсеңгір көшесі, 2 үй). Шекарасы: Екпінді ауылы.</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xml:space="preserve">
      Орталығы: "Жиенқұм" жалпы орта мектебі (Бөген ауылдық округі, Жиенқұм ауылы, Сіргесалды көшесі, 12 үй). Шекарасы: Жиенқұм ауылы. </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xml:space="preserve">
      Орталығы: Жамбыл атындағы жалпы орта мектеп (Жамбыл ауылдық округі, Жамбыл ауылы, Ж.Кертайұлы көшесі, 2 үй). Шекарасы: Жамбыл ауылы. </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Орталығы: Ы.Алтынсарин атындағы негізгі орта мектеп (Жамбыл ауылдық округі, Шыбыт ауылы, Б.Әшірбеков көшесі, 5 үй). Шекарасы: Шыбыт ауылы.</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xml:space="preserve">
      Орталығы: "Жүзімдік" жалпы орта мектебі (Жамбыл ауылдық округі, Жүзімдік ауылы, № 1 көше, 10 үй). Шекарасы: Жүзімдік ауылы. </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xml:space="preserve">
      Орталығы: "Тасқұдық" негізгі орта мектебі (Жамбыл ауылдық округі, Тасқұдық ауылы, Мектеп көшесі, 12 үй). Шекарасы: Тасқұдық ауылы. </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xml:space="preserve">
      Орталығы: Дәрігерлік тірек (Жамбыл ауылдық округі, Қызылжар ауылы, Жауқазын көшесі, 6 үй). Шекарасы: Қызылжар ауылы. </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xml:space="preserve">
      Орталығы: Қ.Сыпатаев атындағы жалпы орта мектеп (Көктерек ауылдық округі, Кеңестөбе ауылы, Қарсыбай батыр көшесі, 20 үй). Шекарасы: Кеңестөбе ауылы. </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xml:space="preserve">
      Орталығы: А.Нысанов атындағы негізгі орта мектеп (Көктерек ауылдық округі, Бірлік ауылы, А.Нысанов көшесі, 18/1 үй). Шекарасы: Бірлік ауылы. </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xml:space="preserve">
      Орталығы: С.Жиренов атындағы негізгі орта мектеп (Көктерек ауылдық округі, Кеңесодақ ауылы, Ақөткел көшесі, 33 үй). Шекарасы: Кеңесодақ ауылы. </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Орталығы: "Бөген" жалпы орта мектебі (Мыңбұлақ ауылдық округі, Мыңбұлақ ауылы, А.Ералиев көшесі, 25 үй). Шекарасы: Мыңбұлақ ауылы.</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Орталығы: "Қайнар" жалпы орта мектебі (Мыңбұлақ ауылдық округі, Қайнарбұлақ ауылы, Қайнар көшесі, 1 үй). Шекарасы: Қайнарбұлақ ауылы.</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xml:space="preserve">
      Орталығы: "Мыңбұлақ" жалпы орта мектебі (Мыңбұлақ ауылдық округі, Мәдениет ауылы, Бірлік көшесі, 27 үй). Шекарасы: Мәдениет ауылы. </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xml:space="preserve">
      Орталығы: "Досан" негізгі орта мектебі (Мыңбұлақ ауылдық округі, Бестоғай ауылы, Қапшағай көшесі, 6 үй). Шекарасы: Бестоғай ауылы. </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xml:space="preserve">
      Орталығы: Фельдшерлік-акушерлік тірек (Мыңбұлақ ауылдық округі, Ақбұлақ ауылы, Ақтөбе көшесі, н/ү). Шекарасы: Ақбұлақ ауылы. </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xml:space="preserve">
      Орталығы: "Қосбұлақ" негізгі орта мектебі (Мыңбұлақ ауылдық округі, Қосбұлақ ауылы, Көлбай би көшесі, 49 үй). Шекарасы: Қосбұлақ, Нұра ауылдары. </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xml:space="preserve">
      Орталығы: "Шаян" көпсалалы лицей-жалпы орта мектебі (Шаян ауылдық округі, Шаян ауылы, Б.Қарашаұлы көшесі, 88 үй). </w:t>
      </w:r>
    </w:p>
    <w:p>
      <w:pPr>
        <w:spacing w:after="0"/>
        <w:ind w:left="0"/>
        <w:jc w:val="both"/>
      </w:pPr>
      <w:r>
        <w:rPr>
          <w:rFonts w:ascii="Times New Roman"/>
          <w:b w:val="false"/>
          <w:i w:val="false"/>
          <w:color w:val="000000"/>
          <w:sz w:val="28"/>
        </w:rPr>
        <w:t>
      Шекарасы: Шаян ауылы, Шаян өзенінен Қарабастау каналының Күлтөбеге өтетін көпірден Арнасай бойымен М.Әуезов көшесінің басына дейін (Ж.Айтбекованың үйі), аумақтық инспекцияның ішіндегі үйлер қоса алғанда Ұлан, Ешенқұлов, Ақ бидай көшелерінің екі жағы М.Әуезов көшесіндегі екіқабатты 3 үйді қоса М.Әуезов көшесінің оң жағы Т.Рысқұлов көшесінің оң жағын ала отырып, Шаян өзені бойымен.</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xml:space="preserve">
      Орталығы: М.Әуезов атындағы жалпы орта мектеп (Шаян ауылдық округі, Шаян ауылы, М.Әуезов көшесі, 9 үй). </w:t>
      </w:r>
    </w:p>
    <w:p>
      <w:pPr>
        <w:spacing w:after="0"/>
        <w:ind w:left="0"/>
        <w:jc w:val="both"/>
      </w:pPr>
      <w:r>
        <w:rPr>
          <w:rFonts w:ascii="Times New Roman"/>
          <w:b w:val="false"/>
          <w:i w:val="false"/>
          <w:color w:val="000000"/>
          <w:sz w:val="28"/>
        </w:rPr>
        <w:t>
      Шекарасы: Шаян ауылы, М.Әуезов көшесінен тік Арнасайдың бойымен ауылдың солтүстік шетін ала отырып, Ш.Байғонов көшесінің сол жағы, М.Әуезов көшесінің сол жағы Шәкәрім көшесінің қиылысына дейін, Шәкәрім көшесінің қиылысынан С.Қадырбаев көшесінің қиылысына дейін М.Әуезов көшесінің екі жағы.</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xml:space="preserve">
      Орталығы: С.Әбдіжаппаров атындағы жалпы орта мектеп-интернаты (Шаян ауылдық округі, Шаян ауылы, Е.Шөкеев көшесі, 83 үй). </w:t>
      </w:r>
    </w:p>
    <w:p>
      <w:pPr>
        <w:spacing w:after="0"/>
        <w:ind w:left="0"/>
        <w:jc w:val="both"/>
      </w:pPr>
      <w:r>
        <w:rPr>
          <w:rFonts w:ascii="Times New Roman"/>
          <w:b w:val="false"/>
          <w:i w:val="false"/>
          <w:color w:val="000000"/>
          <w:sz w:val="28"/>
        </w:rPr>
        <w:t>
      Шекарасы: Шаян ауылының солтүстік шетінен Ш.Байғонов көшесінің оңтүстік жағын ала отырып, М.Әуезов көшесімен қиылысына дейін, М.Әуезов</w:t>
      </w:r>
    </w:p>
    <w:p>
      <w:pPr>
        <w:spacing w:after="0"/>
        <w:ind w:left="0"/>
        <w:jc w:val="both"/>
      </w:pPr>
      <w:r>
        <w:rPr>
          <w:rFonts w:ascii="Times New Roman"/>
          <w:b w:val="false"/>
          <w:i w:val="false"/>
          <w:color w:val="000000"/>
          <w:sz w:val="28"/>
        </w:rPr>
        <w:t>
      көшесінің солтүстік жағы, Т.Рысқұлов көшесінің шығыс жағы Шаян өзеніне дейін.</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Орталығы: "Күлтөбе" негізгі орта мектебі (Шаян ауылдық округі, Шаян ауылы, Б.Қарашаұлы көшесі, 128/1 үй).</w:t>
      </w:r>
    </w:p>
    <w:p>
      <w:pPr>
        <w:spacing w:after="0"/>
        <w:ind w:left="0"/>
        <w:jc w:val="both"/>
      </w:pPr>
      <w:r>
        <w:rPr>
          <w:rFonts w:ascii="Times New Roman"/>
          <w:b w:val="false"/>
          <w:i w:val="false"/>
          <w:color w:val="000000"/>
          <w:sz w:val="28"/>
        </w:rPr>
        <w:t>
      Шекарасы: Шаян ауылы, Күлтөбе мөлтекауданы (мазарат жанындағы көпірге дейін), Ә.Жылқышиев көшесі, Б.Қарашаұлы көшесі Арнасайға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