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1a86" w14:textId="7f21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27 сәуірдегі № 27/164 шешiмi. Оңтүстiк Қазақстан облысының Әдiлет департаментiнде 2018 жылғы 17 мамырда № 4600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нөмірімен тіркелген)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"Бәйдібек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Тұрғынбаев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сәуірдегі № 27/164</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Бәйдібек аудандық, ауылдық округтерінің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Бәйдібек аудандық ауылдық округтерінің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Бәйдібек аудандық мәслихатының 29.10.2021 </w:t>
      </w:r>
      <w:r>
        <w:rPr>
          <w:rFonts w:ascii="Times New Roman"/>
          <w:b w:val="false"/>
          <w:i w:val="false"/>
          <w:color w:val="000000"/>
          <w:sz w:val="28"/>
        </w:rPr>
        <w:t>№ 10/63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аумақтық сайлау комиссиясына одан әрі енгізу үшін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Бәйдібек аудандық мәслихатының 29.10.2021 </w:t>
      </w:r>
      <w:r>
        <w:rPr>
          <w:rFonts w:ascii="Times New Roman"/>
          <w:b w:val="false"/>
          <w:i w:val="false"/>
          <w:color w:val="000000"/>
          <w:sz w:val="28"/>
        </w:rPr>
        <w:t>№ 10/63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Бәйдібек аудандық мәслихатының 29.10.2021 </w:t>
      </w:r>
      <w:r>
        <w:rPr>
          <w:rFonts w:ascii="Times New Roman"/>
          <w:b w:val="false"/>
          <w:i w:val="false"/>
          <w:color w:val="000000"/>
          <w:sz w:val="28"/>
        </w:rPr>
        <w:t>№ 10/63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Бәйдібек аудандық мәслихатының 29.10.2021 </w:t>
      </w:r>
      <w:r>
        <w:rPr>
          <w:rFonts w:ascii="Times New Roman"/>
          <w:b w:val="false"/>
          <w:i w:val="false"/>
          <w:color w:val="000000"/>
          <w:sz w:val="28"/>
        </w:rPr>
        <w:t>№ 10/63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Бәйдібек аудандық мәслихатының 29.10.2021 </w:t>
      </w:r>
      <w:r>
        <w:rPr>
          <w:rFonts w:ascii="Times New Roman"/>
          <w:b w:val="false"/>
          <w:i w:val="false"/>
          <w:color w:val="000000"/>
          <w:sz w:val="28"/>
        </w:rPr>
        <w:t>№ 10/63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