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0b75" w14:textId="7890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Түркістан қалалық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2018 жылғы 27 маусымдағы № 33/176-VI шешiмi. Оңтүстiк Қазақстан облысының Әдiлет департаментiнде 2018 жылғы 28 маусымда № 4654 болып тiркелдi. Күші жойылды - Түркістан облысы Түркістан қалалық мәслихатының 2023 жылғы 27 маусымдағы № 3/18-VIII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Түркістан қалалық мәслихатының 27.06.2023 № 3/18-VIII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Түркістан қалалық мәслихаты 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кіріспесіне қазақ тілінде өзгеріс енгізілді, орыс тіліндегі мәтіні өзгермейді - Түркістан облысы Түркістан қалалық мәслихатының 30.03.2022 </w:t>
      </w:r>
      <w:r>
        <w:rPr>
          <w:rFonts w:ascii="Times New Roman"/>
          <w:b w:val="false"/>
          <w:i w:val="false"/>
          <w:color w:val="000000"/>
          <w:sz w:val="28"/>
        </w:rPr>
        <w:t>№ 15/85-VII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 корпусы Түркістан қалалық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қалалық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Түркістан қалалық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төрайымы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27 маусымдағы</w:t>
            </w:r>
            <w:r>
              <w:br/>
            </w:r>
            <w:r>
              <w:rPr>
                <w:rFonts w:ascii="Times New Roman"/>
                <w:b w:val="false"/>
                <w:i w:val="false"/>
                <w:color w:val="000000"/>
                <w:sz w:val="20"/>
              </w:rPr>
              <w:t>№ 33/176-VI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"Б" корпусы Түркістан қалалық мәслихат аппаратының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Түркістан қалалық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 корпусы Түркістан қалалық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0" w:id="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8"/>
    <w:bookmarkStart w:name="z11" w:id="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2" w:id="10"/>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персоналды басқару қызметі немесе ол болмаған жағдайда персоналды басқару қызметінің (кадр қызметінің) (бұдан әрі-персоналды басқару қызметіне жауапты маман)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0"/>
    <w:p>
      <w:pPr>
        <w:spacing w:after="0"/>
        <w:ind w:left="0"/>
        <w:jc w:val="both"/>
      </w:pPr>
      <w:r>
        <w:rPr>
          <w:rFonts w:ascii="Times New Roman"/>
          <w:b w:val="false"/>
          <w:i w:val="false"/>
          <w:color w:val="000000"/>
          <w:sz w:val="28"/>
        </w:rPr>
        <w:t>
      Комиссия құрамы уәкілетті тұлғамен анықталды,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Түркістан қалалық мәслихатының 30.03.2022 </w:t>
      </w:r>
      <w:r>
        <w:rPr>
          <w:rFonts w:ascii="Times New Roman"/>
          <w:b w:val="false"/>
          <w:i w:val="false"/>
          <w:color w:val="000000"/>
          <w:sz w:val="28"/>
        </w:rPr>
        <w:t>№ 15/85-VII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6. Бағалау екі жеке бағыт бойынша жүргізіледі:</w:t>
      </w:r>
    </w:p>
    <w:bookmarkEnd w:id="11"/>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4" w:id="1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5" w:id="13"/>
    <w:p>
      <w:pPr>
        <w:spacing w:after="0"/>
        <w:ind w:left="0"/>
        <w:jc w:val="both"/>
      </w:pPr>
      <w:r>
        <w:rPr>
          <w:rFonts w:ascii="Times New Roman"/>
          <w:b w:val="false"/>
          <w:i w:val="false"/>
          <w:color w:val="000000"/>
          <w:sz w:val="28"/>
        </w:rPr>
        <w:t>
      8. Бағалауға байланысты құжаттар персоналды басқару қызметіне жауапты маманда бағалау аяқталғаннан кейін үш жыл бойы сақталады.</w:t>
      </w:r>
    </w:p>
    <w:bookmarkEnd w:id="13"/>
    <w:bookmarkStart w:name="z16" w:id="14"/>
    <w:p>
      <w:pPr>
        <w:spacing w:after="0"/>
        <w:ind w:left="0"/>
        <w:jc w:val="left"/>
      </w:pPr>
      <w:r>
        <w:rPr>
          <w:rFonts w:ascii="Times New Roman"/>
          <w:b/>
          <w:i w:val="false"/>
          <w:color w:val="000000"/>
        </w:rPr>
        <w:t xml:space="preserve"> 2-тарау. НМИ анықтау тәртібі</w:t>
      </w:r>
    </w:p>
    <w:bookmarkEnd w:id="14"/>
    <w:bookmarkStart w:name="z17" w:id="1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5"/>
    <w:bookmarkStart w:name="z18" w:id="1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6"/>
    <w:bookmarkStart w:name="z19" w:id="17"/>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7"/>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0" w:id="18"/>
    <w:p>
      <w:pPr>
        <w:spacing w:after="0"/>
        <w:ind w:left="0"/>
        <w:jc w:val="both"/>
      </w:pPr>
      <w:r>
        <w:rPr>
          <w:rFonts w:ascii="Times New Roman"/>
          <w:b w:val="false"/>
          <w:i w:val="false"/>
          <w:color w:val="000000"/>
          <w:sz w:val="28"/>
        </w:rPr>
        <w:t>
      12. НМИ:</w:t>
      </w:r>
    </w:p>
    <w:bookmarkEnd w:id="1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1" w:id="19"/>
    <w:p>
      <w:pPr>
        <w:spacing w:after="0"/>
        <w:ind w:left="0"/>
        <w:jc w:val="both"/>
      </w:pPr>
      <w:r>
        <w:rPr>
          <w:rFonts w:ascii="Times New Roman"/>
          <w:b w:val="false"/>
          <w:i w:val="false"/>
          <w:color w:val="000000"/>
          <w:sz w:val="28"/>
        </w:rPr>
        <w:t>
      13. НМИ саны 5 құрайды.</w:t>
      </w:r>
    </w:p>
    <w:bookmarkEnd w:id="19"/>
    <w:bookmarkStart w:name="z22" w:id="20"/>
    <w:p>
      <w:pPr>
        <w:spacing w:after="0"/>
        <w:ind w:left="0"/>
        <w:jc w:val="both"/>
      </w:pPr>
      <w:r>
        <w:rPr>
          <w:rFonts w:ascii="Times New Roman"/>
          <w:b w:val="false"/>
          <w:i w:val="false"/>
          <w:color w:val="000000"/>
          <w:sz w:val="28"/>
        </w:rPr>
        <w:t>
      14. Жеке жұмыс жоспары персоналды басқару қызметіне жауапты маманда сақталады.</w:t>
      </w:r>
    </w:p>
    <w:bookmarkEnd w:id="20"/>
    <w:bookmarkStart w:name="z23" w:id="21"/>
    <w:p>
      <w:pPr>
        <w:spacing w:after="0"/>
        <w:ind w:left="0"/>
        <w:jc w:val="left"/>
      </w:pPr>
      <w:r>
        <w:rPr>
          <w:rFonts w:ascii="Times New Roman"/>
          <w:b/>
          <w:i w:val="false"/>
          <w:color w:val="000000"/>
        </w:rPr>
        <w:t xml:space="preserve"> 3-тарау. НМИ жетістігін бағалау тәртібі</w:t>
      </w:r>
    </w:p>
    <w:bookmarkEnd w:id="21"/>
    <w:bookmarkStart w:name="z24" w:id="22"/>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5" w:id="23"/>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3"/>
    <w:bookmarkStart w:name="z26" w:id="24"/>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4"/>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7" w:id="25"/>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25"/>
    <w:bookmarkStart w:name="z28" w:id="26"/>
    <w:p>
      <w:pPr>
        <w:spacing w:after="0"/>
        <w:ind w:left="0"/>
        <w:jc w:val="both"/>
      </w:pPr>
      <w:r>
        <w:rPr>
          <w:rFonts w:ascii="Times New Roman"/>
          <w:b w:val="false"/>
          <w:i w:val="false"/>
          <w:color w:val="000000"/>
          <w:sz w:val="28"/>
        </w:rPr>
        <w:t>
      19. "Б" корпусы қызметшісінің тікелей басшысы мемлекеттік органның бірінші басшысы болған жағдайда бағалау парағы оның қарауына енгізіледі.</w:t>
      </w:r>
    </w:p>
    <w:bookmarkEnd w:id="26"/>
    <w:bookmarkStart w:name="z29" w:id="27"/>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27"/>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0" w:id="28"/>
    <w:p>
      <w:pPr>
        <w:spacing w:after="0"/>
        <w:ind w:left="0"/>
        <w:jc w:val="both"/>
      </w:pPr>
      <w:r>
        <w:rPr>
          <w:rFonts w:ascii="Times New Roman"/>
          <w:b w:val="false"/>
          <w:i w:val="false"/>
          <w:color w:val="000000"/>
          <w:sz w:val="28"/>
        </w:rPr>
        <w:t>
      21. Бағалау парағы НМИ қол жеткізуін дәлелдейтін фактілердің жеткіліксіздігі немесе дәйексіздігі болған жағдайда түзетуге жолданады.</w:t>
      </w:r>
    </w:p>
    <w:bookmarkEnd w:id="28"/>
    <w:bookmarkStart w:name="z31" w:id="29"/>
    <w:p>
      <w:pPr>
        <w:spacing w:after="0"/>
        <w:ind w:left="0"/>
        <w:jc w:val="both"/>
      </w:pPr>
      <w:r>
        <w:rPr>
          <w:rFonts w:ascii="Times New Roman"/>
          <w:b w:val="false"/>
          <w:i w:val="false"/>
          <w:color w:val="000000"/>
          <w:sz w:val="28"/>
        </w:rPr>
        <w:t>
      22.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29"/>
    <w:bookmarkStart w:name="z32" w:id="30"/>
    <w:p>
      <w:pPr>
        <w:spacing w:after="0"/>
        <w:ind w:left="0"/>
        <w:jc w:val="both"/>
      </w:pPr>
      <w:r>
        <w:rPr>
          <w:rFonts w:ascii="Times New Roman"/>
          <w:b w:val="false"/>
          <w:i w:val="false"/>
          <w:color w:val="000000"/>
          <w:sz w:val="28"/>
        </w:rPr>
        <w:t>
      23. Жоғары тұрған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0"/>
    <w:bookmarkStart w:name="z33" w:id="31"/>
    <w:p>
      <w:pPr>
        <w:spacing w:after="0"/>
        <w:ind w:left="0"/>
        <w:jc w:val="left"/>
      </w:pPr>
      <w:r>
        <w:rPr>
          <w:rFonts w:ascii="Times New Roman"/>
          <w:b/>
          <w:i w:val="false"/>
          <w:color w:val="000000"/>
        </w:rPr>
        <w:t xml:space="preserve"> 4-тарау. Құзыреттерді бағалау тәртібі</w:t>
      </w:r>
    </w:p>
    <w:bookmarkEnd w:id="31"/>
    <w:bookmarkStart w:name="z34" w:id="32"/>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2"/>
    <w:bookmarkStart w:name="z35" w:id="33"/>
    <w:p>
      <w:pPr>
        <w:spacing w:after="0"/>
        <w:ind w:left="0"/>
        <w:jc w:val="both"/>
      </w:pPr>
      <w:r>
        <w:rPr>
          <w:rFonts w:ascii="Times New Roman"/>
          <w:b w:val="false"/>
          <w:i w:val="false"/>
          <w:color w:val="000000"/>
          <w:sz w:val="28"/>
        </w:rPr>
        <w:t xml:space="preserve">
      25.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33"/>
    <w:bookmarkStart w:name="z36" w:id="34"/>
    <w:p>
      <w:pPr>
        <w:spacing w:after="0"/>
        <w:ind w:left="0"/>
        <w:jc w:val="both"/>
      </w:pPr>
      <w:r>
        <w:rPr>
          <w:rFonts w:ascii="Times New Roman"/>
          <w:b w:val="false"/>
          <w:i w:val="false"/>
          <w:color w:val="000000"/>
          <w:sz w:val="28"/>
        </w:rPr>
        <w:t>
      26.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34"/>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Start w:name="z37" w:id="35"/>
    <w:p>
      <w:pPr>
        <w:spacing w:after="0"/>
        <w:ind w:left="0"/>
        <w:jc w:val="both"/>
      </w:pPr>
      <w:r>
        <w:rPr>
          <w:rFonts w:ascii="Times New Roman"/>
          <w:b w:val="false"/>
          <w:i w:val="false"/>
          <w:color w:val="000000"/>
          <w:sz w:val="28"/>
        </w:rPr>
        <w:t>
      27. Тікелей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5"/>
    <w:bookmarkStart w:name="z38" w:id="3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6"/>
    <w:bookmarkStart w:name="z39" w:id="37"/>
    <w:p>
      <w:pPr>
        <w:spacing w:after="0"/>
        <w:ind w:left="0"/>
        <w:jc w:val="both"/>
      </w:pPr>
      <w:r>
        <w:rPr>
          <w:rFonts w:ascii="Times New Roman"/>
          <w:b w:val="false"/>
          <w:i w:val="false"/>
          <w:color w:val="000000"/>
          <w:sz w:val="28"/>
        </w:rPr>
        <w:t>
      28. Персоналды басқару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7"/>
    <w:bookmarkStart w:name="z40" w:id="38"/>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38"/>
    <w:bookmarkStart w:name="z41" w:id="39"/>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39"/>
    <w:bookmarkStart w:name="z42" w:id="40"/>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40"/>
    <w:bookmarkStart w:name="z43" w:id="41"/>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1"/>
    <w:bookmarkStart w:name="z44" w:id="42"/>
    <w:p>
      <w:pPr>
        <w:spacing w:after="0"/>
        <w:ind w:left="0"/>
        <w:jc w:val="both"/>
      </w:pPr>
      <w:r>
        <w:rPr>
          <w:rFonts w:ascii="Times New Roman"/>
          <w:b w:val="false"/>
          <w:i w:val="false"/>
          <w:color w:val="000000"/>
          <w:sz w:val="28"/>
        </w:rPr>
        <w:t>
      33. Комиссияның хатшысы персоналды басқару қызметіне жауапты маманы болып табылады. Комиссияның хатшысы дауыс беруге қатыспайды.</w:t>
      </w:r>
    </w:p>
    <w:bookmarkEnd w:id="42"/>
    <w:bookmarkStart w:name="z45" w:id="43"/>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мерзімдерге Комиссия отырысының өткізілуін қамтамасыз етеді.</w:t>
      </w:r>
    </w:p>
    <w:bookmarkEnd w:id="43"/>
    <w:bookmarkStart w:name="z46" w:id="44"/>
    <w:p>
      <w:pPr>
        <w:spacing w:after="0"/>
        <w:ind w:left="0"/>
        <w:jc w:val="both"/>
      </w:pPr>
      <w:r>
        <w:rPr>
          <w:rFonts w:ascii="Times New Roman"/>
          <w:b w:val="false"/>
          <w:i w:val="false"/>
          <w:color w:val="000000"/>
          <w:sz w:val="28"/>
        </w:rPr>
        <w:t>
      35. Персоналды басқару қызметіне жауапты маман Комиссияның отырысына келесі құжаттарды ұсынады:</w:t>
      </w:r>
    </w:p>
    <w:bookmarkEnd w:id="44"/>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7" w:id="45"/>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8" w:id="46"/>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6"/>
    <w:bookmarkStart w:name="z49" w:id="47"/>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7"/>
    <w:bookmarkStart w:name="z50" w:id="48"/>
    <w:p>
      <w:pPr>
        <w:spacing w:after="0"/>
        <w:ind w:left="0"/>
        <w:jc w:val="both"/>
      </w:pPr>
      <w:r>
        <w:rPr>
          <w:rFonts w:ascii="Times New Roman"/>
          <w:b w:val="false"/>
          <w:i w:val="false"/>
          <w:color w:val="000000"/>
          <w:sz w:val="28"/>
        </w:rPr>
        <w:t>
      39. Персоналды басқару қызметіне жауапты маман "Б" корпусының қызметшісін бағалау нәтижелерімен ол аяқталған соң екі жұмыс күні ішінде таныстырады.</w:t>
      </w:r>
    </w:p>
    <w:bookmarkEnd w:id="48"/>
    <w:bookmarkStart w:name="z51" w:id="49"/>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қызметіне жауапты маманмен және мемлекеттік органның басқа екі қызметшісімен қол қойылған акт толтырылады.</w:t>
      </w:r>
    </w:p>
    <w:bookmarkEnd w:id="49"/>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Түркістан облысы Түркістан қалалық мәслихатының 30.03.2022 </w:t>
      </w:r>
      <w:r>
        <w:rPr>
          <w:rFonts w:ascii="Times New Roman"/>
          <w:b w:val="false"/>
          <w:i w:val="false"/>
          <w:color w:val="000000"/>
          <w:sz w:val="28"/>
        </w:rPr>
        <w:t>№ 15/85-VII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Алынып тасталды - Түркістан облысы Түркістан қалалық мәслихатының 30.03.2022 </w:t>
      </w:r>
      <w:r>
        <w:rPr>
          <w:rFonts w:ascii="Times New Roman"/>
          <w:b w:val="false"/>
          <w:i w:val="false"/>
          <w:color w:val="000000"/>
          <w:sz w:val="28"/>
        </w:rPr>
        <w:t>№ 15/85-VII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4" w:id="51"/>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Түркістан</w:t>
            </w:r>
            <w:r>
              <w:br/>
            </w:r>
            <w:r>
              <w:rPr>
                <w:rFonts w:ascii="Times New Roman"/>
                <w:b w:val="false"/>
                <w:i w:val="false"/>
                <w:color w:val="000000"/>
                <w:sz w:val="20"/>
              </w:rPr>
              <w:t>қалалық мәслихат</w:t>
            </w:r>
            <w:r>
              <w:br/>
            </w:r>
            <w:r>
              <w:rPr>
                <w:rFonts w:ascii="Times New Roman"/>
                <w:b w:val="false"/>
                <w:i w:val="false"/>
                <w:color w:val="000000"/>
                <w:sz w:val="20"/>
              </w:rPr>
              <w:t>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w:t>
            </w:r>
            <w:r>
              <w:br/>
            </w:r>
            <w:r>
              <w:rPr>
                <w:rFonts w:ascii="Times New Roman"/>
                <w:b w:val="false"/>
                <w:i w:val="false"/>
                <w:color w:val="000000"/>
                <w:sz w:val="20"/>
              </w:rPr>
              <w:t>қолы 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Түркістан</w:t>
            </w:r>
            <w:r>
              <w:br/>
            </w:r>
            <w:r>
              <w:rPr>
                <w:rFonts w:ascii="Times New Roman"/>
                <w:b w:val="false"/>
                <w:i w:val="false"/>
                <w:color w:val="000000"/>
                <w:sz w:val="20"/>
              </w:rPr>
              <w:t>қалалық мәслихат</w:t>
            </w:r>
            <w:r>
              <w:br/>
            </w:r>
            <w:r>
              <w:rPr>
                <w:rFonts w:ascii="Times New Roman"/>
                <w:b w:val="false"/>
                <w:i w:val="false"/>
                <w:color w:val="000000"/>
                <w:sz w:val="20"/>
              </w:rPr>
              <w:t>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w:t>
            </w:r>
            <w:r>
              <w:br/>
            </w:r>
            <w:r>
              <w:rPr>
                <w:rFonts w:ascii="Times New Roman"/>
                <w:b w:val="false"/>
                <w:i w:val="false"/>
                <w:color w:val="000000"/>
                <w:sz w:val="20"/>
              </w:rPr>
              <w:t>қолы 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Түркістан</w:t>
            </w:r>
            <w:r>
              <w:br/>
            </w:r>
            <w:r>
              <w:rPr>
                <w:rFonts w:ascii="Times New Roman"/>
                <w:b w:val="false"/>
                <w:i w:val="false"/>
                <w:color w:val="000000"/>
                <w:sz w:val="20"/>
              </w:rPr>
              <w:t>қалалық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w:t>
      </w:r>
    </w:p>
    <w:p>
      <w:pPr>
        <w:spacing w:after="0"/>
        <w:ind w:left="0"/>
        <w:jc w:val="both"/>
      </w:pPr>
      <w:r>
        <w:rPr>
          <w:rFonts w:ascii="Times New Roman"/>
          <w:b w:val="false"/>
          <w:i w:val="false"/>
          <w:color w:val="000000"/>
          <w:sz w:val="28"/>
        </w:rPr>
        <w:t>жағдайда) 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Түркістан</w:t>
            </w:r>
            <w:r>
              <w:br/>
            </w:r>
            <w:r>
              <w:rPr>
                <w:rFonts w:ascii="Times New Roman"/>
                <w:b w:val="false"/>
                <w:i w:val="false"/>
                <w:color w:val="000000"/>
                <w:sz w:val="20"/>
              </w:rPr>
              <w:t>қалалық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p>
      <w:pPr>
        <w:spacing w:after="0"/>
        <w:ind w:left="0"/>
        <w:jc w:val="both"/>
      </w:pPr>
      <w:r>
        <w:rPr>
          <w:rFonts w:ascii="Times New Roman"/>
          <w:b w:val="false"/>
          <w:i w:val="false"/>
          <w:color w:val="ff0000"/>
          <w:sz w:val="28"/>
        </w:rPr>
        <w:t xml:space="preserve">
      Ескерту. 4-қосымша жаңа редакцияда - Түркістан облысы Түркістан қалалық мәслихатының 30.03.2022 </w:t>
      </w:r>
      <w:r>
        <w:rPr>
          <w:rFonts w:ascii="Times New Roman"/>
          <w:b w:val="false"/>
          <w:i w:val="false"/>
          <w:color w:val="ff0000"/>
          <w:sz w:val="28"/>
        </w:rPr>
        <w:t>№ 15/85-VII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орындалуына бақылау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Басымдылығына қарай тапсырмаларды маңыздылығы ретімен қояды;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Басшылыққа сапалы құжаттар дайындайды және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Тапсырмаларды жүйесіз орындайды;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құжаттар әзірлейді;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Жедел жұмыс жасамайды;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сенімді қарым-қатынас орнатады;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қоғаммен тиімді жұмысын ұйымдастыру бойынша ұсыныс жасайды;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Әрқайсысының нәтижеге жетуге қосқан үлесін анықтайды.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өзара сенімсіз қарым-қатынас орнатады;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және қоғаммен тиімді жұмыс ұйымдастыру бойынша ұсыныс жасамайды;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Бірлесіп жұмыс атқару үшін әріптестерімен тәжірибесімен және білімімен бөліспейді;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 тұлғалардың нәтижеге жетуге қосқан үлесін анықтамайды.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Талдау барысында пікір алмасады және талқылау нәтижесін ескере отырып, тапсырмаларды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Әріптестерімен мәселелерді талқыламайды.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алады; ● Шешім қабылдауда қажетті ақпараттарды жинауды ұйымдастырады;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ескере отырып, мүмкін болатын қауіптерді талдайды және болжамдайды;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ескермейді, мүмкін болатын қауіптерді талдамайды және болжамайды;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пікірін негіздей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Негізсіз пікір білдіреді.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жасайды және жұмысты жақсарту бойынша уақтылы шаралар қабылдайды;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дұрыс қабылдауды өзінің үлгі өнегесімен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жасамайды және жұмысты жақсарту бойынша шаралар қабылдамайды;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және күтілмеген өзгерістер кезінде өзін-өзі бақыламайды.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 жақсарту жөнінде ұсыныстар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тез бейімделеді.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қолданыстағы рәсімдері мен әдістерін ұстанады;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бағыттар мен әдістерді зерттеп оларды енгізбейді;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өзін-өзі бақылай алмайды;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бейімделмейді немесе баяу бейімделеді.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талқыламайды.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Тәжірибеде тиімділікті арттыратын жаңа дағдыларды қолданады.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Өзінде бар дағдылармен шектеледі.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адал орындайды;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адалсыз, шамданған және басқаларға дөрекілік және менсізбеушілік қасиеттерін танытады;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жауаптылықта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жауаптылықты басқа тұлғаға артады.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енгізеді және өзінің негізгі міндеттерінен басқа қосымша жұмыстарды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енгізбейді және өзінің негізгі міндеттерінен басқа қосымша жұмыстарды орындамайды.</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Түркістан</w:t>
            </w:r>
            <w:r>
              <w:br/>
            </w:r>
            <w:r>
              <w:rPr>
                <w:rFonts w:ascii="Times New Roman"/>
                <w:b w:val="false"/>
                <w:i w:val="false"/>
                <w:color w:val="000000"/>
                <w:sz w:val="20"/>
              </w:rPr>
              <w:t>қалалық мәслихат</w:t>
            </w:r>
            <w:r>
              <w:br/>
            </w:r>
            <w:r>
              <w:rPr>
                <w:rFonts w:ascii="Times New Roman"/>
                <w:b w:val="false"/>
                <w:i w:val="false"/>
                <w:color w:val="000000"/>
                <w:sz w:val="20"/>
              </w:rPr>
              <w:t>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w:t>
            </w:r>
            <w:r>
              <w:br/>
            </w:r>
            <w:r>
              <w:rPr>
                <w:rFonts w:ascii="Times New Roman"/>
                <w:b w:val="false"/>
                <w:i w:val="false"/>
                <w:color w:val="000000"/>
                <w:sz w:val="20"/>
              </w:rPr>
              <w:t>қолы 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header.xml" Type="http://schemas.openxmlformats.org/officeDocument/2006/relationships/header" Id="rId10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