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f90b5" w14:textId="e0f90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қалалық мәслихатының 2017 жылғы 21 желтоқсандағы № 23/125-VІ "2018-2020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Оңтүстiк Қазақстан облысы Түркiстан қалалық мәслихатының 2018 жылғы 26 қаңтардағы № 26/140-VI шешiмi. Оңтүстiк Қазақстан облысының Әдiлет департаментiнде 2018 жылғы 30 қаңтарда № 4429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Оңтүстік Қазақстан облыстық мәслихатының 2018 жылғы 10 қаңтардағы № 19/230-VІ "Оңтүстік Қазақстан облыстық мәслихатының 2017 жылғы 11 желтоқсандағы № 18/209-VІ "2018-2020 жылдарға арналған облыстық бюджет туралы" шешіміне өзгерістер мен толықтыру енгізу туралы" Нормативтік құқықтық актілерді мемлекеттік тіркеу тізілімінде № 4396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Түркістан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Түркістан қалалық мәслихатының 2017 жылғы 21 желтоқсандағы № 23/125-VІ "2018-2020 жылдарға арналған қалалық бюджет туралы" (Нормативтік құқықтық актілерді мемлекеттік тіркеу тізілімінде № 4338 нөмірімен тіркелген, 2018 жылғы 3 қаңтардағы "Түркістан" газетінде және 2018 жылғы 10 қаңтарда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 Түркістан қаласының 2018-2020 жылдарға арналған қалалық бюджеті тиісінше 1, 2 және 3 қосымшаларға сәйкес, оның ішінде 2018 жылға мынадай көлемде бекітілсін:</w:t>
      </w:r>
    </w:p>
    <w:p>
      <w:pPr>
        <w:spacing w:after="0"/>
        <w:ind w:left="0"/>
        <w:jc w:val="both"/>
      </w:pPr>
      <w:r>
        <w:rPr>
          <w:rFonts w:ascii="Times New Roman"/>
          <w:b w:val="false"/>
          <w:i w:val="false"/>
          <w:color w:val="000000"/>
          <w:sz w:val="28"/>
        </w:rPr>
        <w:t>
      1) кiрiстер – 32 775 981 мың теңге:</w:t>
      </w:r>
    </w:p>
    <w:p>
      <w:pPr>
        <w:spacing w:after="0"/>
        <w:ind w:left="0"/>
        <w:jc w:val="both"/>
      </w:pPr>
      <w:r>
        <w:rPr>
          <w:rFonts w:ascii="Times New Roman"/>
          <w:b w:val="false"/>
          <w:i w:val="false"/>
          <w:color w:val="000000"/>
          <w:sz w:val="28"/>
        </w:rPr>
        <w:t>
      салықтық түсiмдер – 2 659 575 мың теңге;</w:t>
      </w:r>
    </w:p>
    <w:p>
      <w:pPr>
        <w:spacing w:after="0"/>
        <w:ind w:left="0"/>
        <w:jc w:val="both"/>
      </w:pPr>
      <w:r>
        <w:rPr>
          <w:rFonts w:ascii="Times New Roman"/>
          <w:b w:val="false"/>
          <w:i w:val="false"/>
          <w:color w:val="000000"/>
          <w:sz w:val="28"/>
        </w:rPr>
        <w:t>
      салықтық емес түсiмдер – 28 510 мың теңге;</w:t>
      </w:r>
    </w:p>
    <w:p>
      <w:pPr>
        <w:spacing w:after="0"/>
        <w:ind w:left="0"/>
        <w:jc w:val="both"/>
      </w:pPr>
      <w:r>
        <w:rPr>
          <w:rFonts w:ascii="Times New Roman"/>
          <w:b w:val="false"/>
          <w:i w:val="false"/>
          <w:color w:val="000000"/>
          <w:sz w:val="28"/>
        </w:rPr>
        <w:t>
      негізгі капиталды сатудан түсетін түсімдер – 76 710 мың теңге;</w:t>
      </w:r>
    </w:p>
    <w:p>
      <w:pPr>
        <w:spacing w:after="0"/>
        <w:ind w:left="0"/>
        <w:jc w:val="both"/>
      </w:pPr>
      <w:r>
        <w:rPr>
          <w:rFonts w:ascii="Times New Roman"/>
          <w:b w:val="false"/>
          <w:i w:val="false"/>
          <w:color w:val="000000"/>
          <w:sz w:val="28"/>
        </w:rPr>
        <w:t>
      трансферттер түсiмі – 30 011 186 мың теңге;</w:t>
      </w:r>
    </w:p>
    <w:p>
      <w:pPr>
        <w:spacing w:after="0"/>
        <w:ind w:left="0"/>
        <w:jc w:val="both"/>
      </w:pPr>
      <w:r>
        <w:rPr>
          <w:rFonts w:ascii="Times New Roman"/>
          <w:b w:val="false"/>
          <w:i w:val="false"/>
          <w:color w:val="000000"/>
          <w:sz w:val="28"/>
        </w:rPr>
        <w:t>
      2) шығындар – 32 692 356 мың теңге;</w:t>
      </w:r>
    </w:p>
    <w:p>
      <w:pPr>
        <w:spacing w:after="0"/>
        <w:ind w:left="0"/>
        <w:jc w:val="both"/>
      </w:pPr>
      <w:r>
        <w:rPr>
          <w:rFonts w:ascii="Times New Roman"/>
          <w:b w:val="false"/>
          <w:i w:val="false"/>
          <w:color w:val="000000"/>
          <w:sz w:val="28"/>
        </w:rPr>
        <w:t>
      3) таза бюджеттiк кредиттеу – - 1 283 мың теңге:</w:t>
      </w:r>
    </w:p>
    <w:p>
      <w:pPr>
        <w:spacing w:after="0"/>
        <w:ind w:left="0"/>
        <w:jc w:val="both"/>
      </w:pPr>
      <w:r>
        <w:rPr>
          <w:rFonts w:ascii="Times New Roman"/>
          <w:b w:val="false"/>
          <w:i w:val="false"/>
          <w:color w:val="000000"/>
          <w:sz w:val="28"/>
        </w:rPr>
        <w:t>
      бюджеттік кредиттер – 7 215 мың теңге;</w:t>
      </w:r>
    </w:p>
    <w:p>
      <w:pPr>
        <w:spacing w:after="0"/>
        <w:ind w:left="0"/>
        <w:jc w:val="both"/>
      </w:pPr>
      <w:r>
        <w:rPr>
          <w:rFonts w:ascii="Times New Roman"/>
          <w:b w:val="false"/>
          <w:i w:val="false"/>
          <w:color w:val="000000"/>
          <w:sz w:val="28"/>
        </w:rPr>
        <w:t>
      бюджеттік кредиттерді өтеу – 8 498 мың теңге;</w:t>
      </w:r>
    </w:p>
    <w:p>
      <w:pPr>
        <w:spacing w:after="0"/>
        <w:ind w:left="0"/>
        <w:jc w:val="both"/>
      </w:pPr>
      <w:r>
        <w:rPr>
          <w:rFonts w:ascii="Times New Roman"/>
          <w:b w:val="false"/>
          <w:i w:val="false"/>
          <w:color w:val="000000"/>
          <w:sz w:val="28"/>
        </w:rPr>
        <w:t>
      4) қаржы активтерімен операциялар бойынша сальдо – 83 625 мың теңге:</w:t>
      </w:r>
    </w:p>
    <w:p>
      <w:pPr>
        <w:spacing w:after="0"/>
        <w:ind w:left="0"/>
        <w:jc w:val="both"/>
      </w:pPr>
      <w:r>
        <w:rPr>
          <w:rFonts w:ascii="Times New Roman"/>
          <w:b w:val="false"/>
          <w:i w:val="false"/>
          <w:color w:val="000000"/>
          <w:sz w:val="28"/>
        </w:rPr>
        <w:t>
      қаржы активтерін сатып алу – 83 625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1 283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- 1 283 мың теңге:</w:t>
      </w:r>
    </w:p>
    <w:p>
      <w:pPr>
        <w:spacing w:after="0"/>
        <w:ind w:left="0"/>
        <w:jc w:val="both"/>
      </w:pPr>
      <w:r>
        <w:rPr>
          <w:rFonts w:ascii="Times New Roman"/>
          <w:b w:val="false"/>
          <w:i w:val="false"/>
          <w:color w:val="000000"/>
          <w:sz w:val="28"/>
        </w:rPr>
        <w:t>
      қарыздар түсімі – 7 215 мың теңге;</w:t>
      </w:r>
    </w:p>
    <w:p>
      <w:pPr>
        <w:spacing w:after="0"/>
        <w:ind w:left="0"/>
        <w:jc w:val="both"/>
      </w:pPr>
      <w:r>
        <w:rPr>
          <w:rFonts w:ascii="Times New Roman"/>
          <w:b w:val="false"/>
          <w:i w:val="false"/>
          <w:color w:val="000000"/>
          <w:sz w:val="28"/>
        </w:rPr>
        <w:t>
      қарыздарды өтеу – 8 498 мың теңге;</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w:t>
      </w:r>
    </w:p>
    <w:bookmarkEnd w:id="2"/>
    <w:bookmarkStart w:name="z5" w:id="3"/>
    <w:p>
      <w:pPr>
        <w:spacing w:after="0"/>
        <w:ind w:left="0"/>
        <w:jc w:val="both"/>
      </w:pPr>
      <w:r>
        <w:rPr>
          <w:rFonts w:ascii="Times New Roman"/>
          <w:b w:val="false"/>
          <w:i w:val="false"/>
          <w:color w:val="000000"/>
          <w:sz w:val="28"/>
        </w:rPr>
        <w:t>
      2. "Түркістан қалалық маслихат аппараты" мемлекеттік мекемесі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тіркелгеннен кейін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p>
      <w:pPr>
        <w:spacing w:after="0"/>
        <w:ind w:left="0"/>
        <w:jc w:val="both"/>
      </w:pPr>
      <w:r>
        <w:rPr>
          <w:rFonts w:ascii="Times New Roman"/>
          <w:b w:val="false"/>
          <w:i w:val="false"/>
          <w:color w:val="000000"/>
          <w:sz w:val="28"/>
        </w:rPr>
        <w:t>
      3) осы шешім мемлекеттік тіркелгеннен кейін күнтізбелік он күн ішінде оның көшірмесін Түркістан қаласының аумағында таратылатын мерзімді баспа басылымдарында ресми жариялауға жіберілуін қамтамасыз етсін.</w:t>
      </w:r>
    </w:p>
    <w:bookmarkStart w:name="z6" w:id="4"/>
    <w:p>
      <w:pPr>
        <w:spacing w:after="0"/>
        <w:ind w:left="0"/>
        <w:jc w:val="both"/>
      </w:pPr>
      <w:r>
        <w:rPr>
          <w:rFonts w:ascii="Times New Roman"/>
          <w:b w:val="false"/>
          <w:i w:val="false"/>
          <w:color w:val="000000"/>
          <w:sz w:val="28"/>
        </w:rPr>
        <w:t>
      3. Осы шешім 2018 жылдың 1 қаңтарынан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М.Дуйсебеков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Ғ.Сарсенбаев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қаңтардағы № 26/140-VI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23/125-VI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2018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32 775 981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2 659 575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1 178 656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1 178 656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667 658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338 842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94 631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221 190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136 593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95 939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30 011 186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30 011 186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30 011 186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32 692 356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169 566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145 508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45 804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110 959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109 904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64 237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19 399 216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4 028 738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3 958 139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14 292 491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13 993 650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13 745 186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1 077 806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1 077 806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642 695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367 924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2 807 644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1 641 182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1 627 820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1 062 257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1 045 729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338 071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68 049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104 205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3 280 012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1 164 416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686 898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266 302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65 510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13 731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69 019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945 067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945 067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1 170 529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896 259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667 578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260 261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181 240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147 740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12 067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2 055 179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390 364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385 309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88 285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36 407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1 348 354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1 309 243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1 309 243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1 261 056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97 888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2 097 513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2 097 513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2 097 513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782 128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1 315 385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қаңтардағы № 26/140-VI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23/125-VI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2019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35 165 046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2 525 649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984 008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101 317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28 728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102 655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32 528 615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32 528 615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32 528 615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35 165 046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261 411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139 475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20 837 444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4 626 818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4 586 818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4 514 184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15 022 038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14 796 638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14 545 270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251 368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1 188 588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685 630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1 542 816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839 051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595 661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30 558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54 101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108 104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3 667 257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448 919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1 971 982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912 433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484 585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800 194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99 980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237 286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203 464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149 818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70 547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3 906 443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3 906 443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3 906 443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3 906 443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408 644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339 659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250 153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68 985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5 358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26 509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26 159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1 332 618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1 302 156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1 254 862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30 462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29 862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2 056 401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745 114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2018 жылғы</w:t>
            </w:r>
            <w:r>
              <w:br/>
            </w:r>
            <w:r>
              <w:rPr>
                <w:rFonts w:ascii="Times New Roman"/>
                <w:b w:val="false"/>
                <w:i w:val="false"/>
                <w:color w:val="000000"/>
                <w:sz w:val="20"/>
              </w:rPr>
              <w:t>26 қаңтардағы № 26/140-VI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қалалық</w:t>
            </w:r>
            <w:r>
              <w:br/>
            </w:r>
            <w:r>
              <w:rPr>
                <w:rFonts w:ascii="Times New Roman"/>
                <w:b w:val="false"/>
                <w:i w:val="false"/>
                <w:color w:val="000000"/>
                <w:sz w:val="20"/>
              </w:rPr>
              <w:t>мәслихатының 2017 жылғы</w:t>
            </w:r>
            <w:r>
              <w:br/>
            </w:r>
            <w:r>
              <w:rPr>
                <w:rFonts w:ascii="Times New Roman"/>
                <w:b w:val="false"/>
                <w:i w:val="false"/>
                <w:color w:val="000000"/>
                <w:sz w:val="20"/>
              </w:rPr>
              <w:t>21 желтоқсандағы № 23/125-VI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109"/>
        <w:gridCol w:w="5879"/>
        <w:gridCol w:w="286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41 592 426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2 796 823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1 031 955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664 073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367 129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14 878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156 387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30 739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109 841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өкілеттігі бар мемлекеттік органдар немесе лауазымды адамдар құжаттар бергені үшін алынатын міндетті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32 373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кәсіпорындардың таза кірісі бөлігінің түсімдері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меншігіндегі мүлікті жалға беруден түсетін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86 268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38 677 950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38 677 950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38 677 950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41 592 426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265 427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174 003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25 283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мәслихатының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өзге де мемлекеттік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47 972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саясаттың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туризм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туримзді дамыту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145 163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жағдайдар жөніндегі жұмыстарды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жағдайдардың алдын алу және оларды жою</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 атқару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 және қауіпсіздік саласындағы басқа да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жолаушылар көлігі және автомобиль жолдары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жол қозғалысы қауіпсіздігін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23 531 723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4 677 160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мен оқыту ұйымдарының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4 602 634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17 524 028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16 036 115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15 783 752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252 363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1 487 913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Білім беру саласындағы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білім бөлімі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1 290 535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білім беру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шығысдары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1 645 449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926 017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912 013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609 410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590 884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69 341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мұқтаж азаматтардың жекелеген топтарына әлеуметтік көмек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99 856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5 786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31 001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110 022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Жәрдемақыларды басқа да әлеуметтік төлемдерді, есептеу, төлеу мен жеткізу бойынша қызметтерге ақы төлеу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40 225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2 708 827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712 876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мен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71 563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оның iшiнде сатып алу жолымен алып қою және осыған байланысты жылжымайтын мүлiктi иелiктен айыру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910 466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532 722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271 744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Елді-мекендерді көркейту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1 085 485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күтіп-ұстау және туысы жоқ адамдарды жерлеу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4 485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және көгалдандыру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ақпаратттық кеңістік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638 793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13 944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240 230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деңгейде спорттық жарыстар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189 098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 мәдениет және тілдерді дамтыу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154 598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145 963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8 635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Мәдениет, спорт, туризм және ақпараттық кеңістікті ұйымдастыру жөніндегі өзге де қызметтер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73 521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47 165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28 451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саласындағы іс-шараларды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9 680 761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438 155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432 422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362 097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11 852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269 693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жер қатынастары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70 325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жер қатынастары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69 365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5 733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94 303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67 034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994 281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963 375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15 689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914 823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30 256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Борышқа қызмет көрсету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1 333 536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r>
              <w:br/>
            </w:r>
            <w:r>
              <w:rPr>
                <w:rFonts w:ascii="Times New Roman"/>
                <w:b w:val="false"/>
                <w:i w:val="false"/>
                <w:color w:val="000000"/>
                <w:sz w:val="20"/>
              </w:rPr>
              <w:t xml:space="preserve"> Кіші функция Атауы</w:t>
            </w:r>
            <w:r>
              <w:br/>
            </w: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xml:space="preserve"> Бағдарлама</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xml:space="preserve"> Сыныбы Атауы</w:t>
            </w:r>
            <w:r>
              <w:br/>
            </w:r>
            <w:r>
              <w:rPr>
                <w:rFonts w:ascii="Times New Roman"/>
                <w:b w:val="false"/>
                <w:i w:val="false"/>
                <w:color w:val="000000"/>
                <w:sz w:val="20"/>
              </w:rPr>
              <w:t xml:space="preserve"> Ішкі сыныбы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