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fa22" w14:textId="be9f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қаласы әкiмдiгiнiң 2018 жылғы 28 сәуірдегі № 170 қаулысы. Оңтүстiк Қазақстан облысының Әдiлет департаментiнде 2018 жылғы 16 мамырда № 4598 болып тiркелдi. Күші жойылды - Түркістан облысы Арыс қаласы әкiмдiгiнiң 2022 жылғы 26 сәуірдегі № 278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қаласы әкiмдiгiнiң 26.04.2022 № 278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Арыс қаласының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қаласы әкімдігінің 2017 жылғы 26 сәуірдегі № 111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тізіліміне 4091 нөмірімен тіркелген, 2017 жылғы 13 мамырда "Арыс ақиқаты" газетінде және 2017 жылғы 23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Арыс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Арыс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Т.Анашбековке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w:t>
            </w:r>
            <w:r>
              <w:br/>
            </w:r>
            <w:r>
              <w:rPr>
                <w:rFonts w:ascii="Times New Roman"/>
                <w:b w:val="false"/>
                <w:i w:val="false"/>
                <w:color w:val="000000"/>
                <w:sz w:val="20"/>
              </w:rPr>
              <w:t>әкімдігінің 2018 жылғы</w:t>
            </w:r>
            <w:r>
              <w:br/>
            </w:r>
            <w:r>
              <w:rPr>
                <w:rFonts w:ascii="Times New Roman"/>
                <w:b w:val="false"/>
                <w:i w:val="false"/>
                <w:color w:val="000000"/>
                <w:sz w:val="20"/>
              </w:rPr>
              <w:t>28 сәуірдегі № 170</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 қаласы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 қаласы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 қаласы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 қаласы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•Өзгерістерді уақтылы елеу үшін тиімді шаралар қабылдайды;</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 қаласы</w:t>
            </w:r>
            <w:r>
              <w:br/>
            </w:r>
            <w:r>
              <w:rPr>
                <w:rFonts w:ascii="Times New Roman"/>
                <w:b w:val="false"/>
                <w:i w:val="false"/>
                <w:color w:val="000000"/>
                <w:sz w:val="20"/>
              </w:rPr>
              <w:t>әкімі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