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8bbb" w14:textId="76d8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6 қазандағы № 309 "Жануарлар дүниесі саласындағы мемлекеттік көрсетілетін қызметтер регламенттерін бекіту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12 ақпандағы № 46 қаулысы. Оңтүстiк Қазақстан облысының Әдiлет департаментiнде 2018 жылғы 26 ақпанда № 4463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10 наурыздағы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бұйрығына өзгерістер мен толықтырулар енгізу туралы" № 110 Нормативтік құқықтық актілерді мемлекеттік тіркеу тізілімінде № 15119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6 қазандағы № 309 "Жануарлар дүниесі саласындағы мемлекеттік көрсетілетін қызметтер регламенттерін бекіту туралы" (Нормативтік құқықтық актілерді мемлекеттік тіркеу тізілімінде 3432 -нөмірімен тіркелген, 2015 жылғы 12 желтоқсанда "Оңтүстік Қазақстан" газетінде және 2015 жылғы 23 желтоқсанда Қазақстан Республикасының нормативтік құқықтық актілерінің этолондық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мемлекеттiк көрсетілетін қызметінің регламенті" деген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іс-қимыл тәртібін сипаттау" деген 2-бөлімнің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7) тармақшасымен толықтырылсын:</w:t>
      </w:r>
    </w:p>
    <w:bookmarkEnd w:id="3"/>
    <w:p>
      <w:pPr>
        <w:spacing w:after="0"/>
        <w:ind w:left="0"/>
        <w:jc w:val="both"/>
      </w:pPr>
      <w:r>
        <w:rPr>
          <w:rFonts w:ascii="Times New Roman"/>
          <w:b w:val="false"/>
          <w:i w:val="false"/>
          <w:color w:val="000000"/>
          <w:sz w:val="28"/>
        </w:rPr>
        <w:t xml:space="preserve">
      "7)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9-1 тармағында көрсетілген негіздерге сәйкес мемлекеттік қызмет көрсетуден бас тартады.".</w:t>
      </w:r>
    </w:p>
    <w:bookmarkStart w:name="z5" w:id="4"/>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ресми жарияланғаннан кейін Оңтүстік Қазақстан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әкiмiнiң орынбасары Б.С.Жамаловқа жүктелсiн.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