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27f5" w14:textId="0e52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Мақат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мәслихатының 2018 жылғы 22 мамырдағы № 181-VI шешімі. Атырау облысының Әділет департаментінде 2018 жылғы 13 маусымда № 4164 болып тіркелді. Күші жойылды - Атырау облысы Мақат аудандық мәслихатының 2023 жылғы 8 қыркүйектегі № 44-VIII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08.09.2023 № </w:t>
      </w:r>
      <w:r>
        <w:rPr>
          <w:rFonts w:ascii="Times New Roman"/>
          <w:b w:val="false"/>
          <w:i w:val="false"/>
          <w:color w:val="ff0000"/>
          <w:sz w:val="28"/>
        </w:rPr>
        <w:t>44-VIII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w:t>
      </w:r>
      <w:r>
        <w:rPr>
          <w:rFonts w:ascii="Times New Roman"/>
          <w:b w:val="false"/>
          <w:i w:val="false"/>
          <w:color w:val="000000"/>
          <w:sz w:val="28"/>
        </w:rPr>
        <w:t xml:space="preserve"> бабының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актілерді мемлекеттік тіркеу тізілімінде № 15630 болып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Мақат кентінің жергілікті қоғамдастық жиналысының регламенті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(Б. Аманғалиев)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 ХХVІІ</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22 мамырдағы</w:t>
            </w:r>
            <w:r>
              <w:br/>
            </w:r>
            <w:r>
              <w:rPr>
                <w:rFonts w:ascii="Times New Roman"/>
                <w:b w:val="false"/>
                <w:i w:val="false"/>
                <w:color w:val="000000"/>
                <w:sz w:val="20"/>
              </w:rPr>
              <w:t>№ 181-VI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2018 жылғы 22 мамырдағы</w:t>
            </w:r>
            <w:r>
              <w:br/>
            </w:r>
            <w:r>
              <w:rPr>
                <w:rFonts w:ascii="Times New Roman"/>
                <w:b w:val="false"/>
                <w:i w:val="false"/>
                <w:color w:val="000000"/>
                <w:sz w:val="20"/>
              </w:rPr>
              <w:t>№ 181-VI шешімімен бекітілген</w:t>
            </w:r>
            <w:r>
              <w:br/>
            </w:r>
          </w:p>
        </w:tc>
      </w:tr>
    </w:tbl>
    <w:p>
      <w:pPr>
        <w:spacing w:after="0"/>
        <w:ind w:left="0"/>
        <w:jc w:val="left"/>
      </w:pPr>
      <w:r>
        <w:rPr>
          <w:rFonts w:ascii="Times New Roman"/>
          <w:b/>
          <w:i w:val="false"/>
          <w:color w:val="000000"/>
        </w:rPr>
        <w:t xml:space="preserve"> Мақат кентінің аумағында жергілікті қоғамдастық жиналысының регламенті</w:t>
      </w:r>
    </w:p>
    <w:p>
      <w:pPr>
        <w:spacing w:after="0"/>
        <w:ind w:left="0"/>
        <w:jc w:val="both"/>
      </w:pPr>
      <w:r>
        <w:rPr>
          <w:rFonts w:ascii="Times New Roman"/>
          <w:b w:val="false"/>
          <w:i w:val="false"/>
          <w:color w:val="ff0000"/>
          <w:sz w:val="28"/>
        </w:rPr>
        <w:t>
      Ескерту. Қосымша жаңа редакцияда - Атырау облысы Мақат аудандық мәслихатының 21.10.2021 № 56-VІI (алғашқы ресми жарияланған күнінен кейін күнтізбелік он күн өткен соң қолданысқа енгізіледі) шешімімен.</w:t>
      </w:r>
    </w:p>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xml:space="preserve">
      1. Осы Мақат кентінің аумағында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17" w:id="6"/>
    <w:p>
      <w:pPr>
        <w:spacing w:after="0"/>
        <w:ind w:left="0"/>
        <w:jc w:val="both"/>
      </w:pPr>
      <w:r>
        <w:rPr>
          <w:rFonts w:ascii="Times New Roman"/>
          <w:b w:val="false"/>
          <w:i w:val="false"/>
          <w:color w:val="000000"/>
          <w:sz w:val="28"/>
        </w:rPr>
        <w:t>
      2. Осы Мақат кенті аумағында жергілікті қоғамдастық жиналысының регламентте қолданылатын негізгі ұғымдар:</w:t>
      </w:r>
    </w:p>
    <w:bookmarkEnd w:id="6"/>
    <w:bookmarkStart w:name="z18" w:id="7"/>
    <w:p>
      <w:pPr>
        <w:spacing w:after="0"/>
        <w:ind w:left="0"/>
        <w:jc w:val="both"/>
      </w:pPr>
      <w:r>
        <w:rPr>
          <w:rFonts w:ascii="Times New Roman"/>
          <w:b w:val="false"/>
          <w:i w:val="false"/>
          <w:color w:val="000000"/>
          <w:sz w:val="28"/>
        </w:rPr>
        <w:t>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9" w:id="8"/>
    <w:p>
      <w:pPr>
        <w:spacing w:after="0"/>
        <w:ind w:left="0"/>
        <w:jc w:val="both"/>
      </w:pPr>
      <w:r>
        <w:rPr>
          <w:rFonts w:ascii="Times New Roman"/>
          <w:b w:val="false"/>
          <w:i w:val="false"/>
          <w:color w:val="000000"/>
          <w:sz w:val="28"/>
        </w:rPr>
        <w:t>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0" w:id="9"/>
    <w:p>
      <w:pPr>
        <w:spacing w:after="0"/>
        <w:ind w:left="0"/>
        <w:jc w:val="both"/>
      </w:pPr>
      <w:r>
        <w:rPr>
          <w:rFonts w:ascii="Times New Roman"/>
          <w:b w:val="false"/>
          <w:i w:val="false"/>
          <w:color w:val="000000"/>
          <w:sz w:val="28"/>
        </w:rPr>
        <w:t xml:space="preserve">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кенттің құрамына кірмейтін ауыл қызметінің мәселелері;</w:t>
      </w:r>
    </w:p>
    <w:bookmarkEnd w:id="9"/>
    <w:bookmarkStart w:name="z21" w:id="10"/>
    <w:p>
      <w:pPr>
        <w:spacing w:after="0"/>
        <w:ind w:left="0"/>
        <w:jc w:val="both"/>
      </w:pPr>
      <w:r>
        <w:rPr>
          <w:rFonts w:ascii="Times New Roman"/>
          <w:b w:val="false"/>
          <w:i w:val="false"/>
          <w:color w:val="000000"/>
          <w:sz w:val="28"/>
        </w:rPr>
        <w:t xml:space="preserve">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2" w:id="11"/>
    <w:p>
      <w:pPr>
        <w:spacing w:after="0"/>
        <w:ind w:left="0"/>
        <w:jc w:val="both"/>
      </w:pPr>
      <w:r>
        <w:rPr>
          <w:rFonts w:ascii="Times New Roman"/>
          <w:b w:val="false"/>
          <w:i w:val="false"/>
          <w:color w:val="000000"/>
          <w:sz w:val="28"/>
        </w:rPr>
        <w:t>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3" w:id="12"/>
    <w:p>
      <w:pPr>
        <w:spacing w:after="0"/>
        <w:ind w:left="0"/>
        <w:jc w:val="both"/>
      </w:pPr>
      <w:r>
        <w:rPr>
          <w:rFonts w:ascii="Times New Roman"/>
          <w:b w:val="false"/>
          <w:i w:val="false"/>
          <w:color w:val="000000"/>
          <w:sz w:val="28"/>
        </w:rPr>
        <w:t>
      3. Жиналыс регламентін Мақат ауданы мәслихаты бекітеді.</w:t>
      </w:r>
    </w:p>
    <w:bookmarkEnd w:id="12"/>
    <w:bookmarkStart w:name="z24" w:id="1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
    <w:bookmarkStart w:name="z25"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6"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7" w:id="16"/>
    <w:p>
      <w:pPr>
        <w:spacing w:after="0"/>
        <w:ind w:left="0"/>
        <w:jc w:val="both"/>
      </w:pPr>
      <w:r>
        <w:rPr>
          <w:rFonts w:ascii="Times New Roman"/>
          <w:b w:val="false"/>
          <w:i w:val="false"/>
          <w:color w:val="000000"/>
          <w:sz w:val="28"/>
        </w:rPr>
        <w:t>
      "Мақат кенті әкімінің аппараты" мемлекеттік мекемесі (бұдан әрі – әкім аппараты) бюджетінің жобасын және бюджеттің атқарылуы туралы есепті келісу;</w:t>
      </w:r>
    </w:p>
    <w:bookmarkEnd w:id="16"/>
    <w:bookmarkStart w:name="z28" w:id="17"/>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17"/>
    <w:bookmarkStart w:name="z29"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30" w:id="1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9"/>
    <w:bookmarkStart w:name="z31" w:id="20"/>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0"/>
    <w:bookmarkStart w:name="z32"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33" w:id="22"/>
    <w:p>
      <w:pPr>
        <w:spacing w:after="0"/>
        <w:ind w:left="0"/>
        <w:jc w:val="both"/>
      </w:pPr>
      <w:r>
        <w:rPr>
          <w:rFonts w:ascii="Times New Roman"/>
          <w:b w:val="false"/>
          <w:i w:val="false"/>
          <w:color w:val="000000"/>
          <w:sz w:val="28"/>
        </w:rPr>
        <w:t>
      кент әкімін сайлауды өткізуге аудан мәслихатына одан әрі ұсыну үшін кент әкімінің қызметіне аудан әкімі ұсынған кандидатураларды келісу;</w:t>
      </w:r>
    </w:p>
    <w:bookmarkEnd w:id="22"/>
    <w:bookmarkStart w:name="z34" w:id="2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3"/>
    <w:bookmarkStart w:name="z35"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36"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37" w:id="26"/>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8"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9"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40" w:id="29"/>
    <w:p>
      <w:pPr>
        <w:spacing w:after="0"/>
        <w:ind w:left="0"/>
        <w:jc w:val="both"/>
      </w:pPr>
      <w:r>
        <w:rPr>
          <w:rFonts w:ascii="Times New Roman"/>
          <w:b w:val="false"/>
          <w:i w:val="false"/>
          <w:color w:val="000000"/>
          <w:sz w:val="28"/>
        </w:rPr>
        <w:t>
      6. Жиналысқа шақыру уақыты, орны және талқыланатын мәселелер туралы жиналыстың мүшелері жиналыс өткізілетін күнге дейін күнтізбелік он күннен кешіктірілмей жергілікті бұқаралық ақпарат құралдары немесе әкім аппаратының әлеуметтік желілері (фейсбук, инстаграмм) арқылы хабардар етіледі.</w:t>
      </w:r>
    </w:p>
    <w:bookmarkEnd w:id="29"/>
    <w:bookmarkStart w:name="z41"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42"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3"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4"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5"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6" w:id="35"/>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35"/>
    <w:bookmarkStart w:name="z47"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8"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9"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50"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1" w:id="40"/>
    <w:p>
      <w:pPr>
        <w:spacing w:after="0"/>
        <w:ind w:left="0"/>
        <w:jc w:val="both"/>
      </w:pPr>
      <w:r>
        <w:rPr>
          <w:rFonts w:ascii="Times New Roman"/>
          <w:b w:val="false"/>
          <w:i w:val="false"/>
          <w:color w:val="000000"/>
          <w:sz w:val="28"/>
        </w:rPr>
        <w:t>
      10. Жиналысты шақыруға олардың мәселелері онда қаралатын аудан (облыстық маңызы бар қала) мәслихатының депутаттары, аудан (облыстық маңызы бар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52"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53"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4"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5"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6"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7" w:id="4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6"/>
    <w:bookmarkStart w:name="z58" w:id="4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
    <w:bookmarkStart w:name="z59"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60"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1"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2"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3"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4" w:id="5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3"/>
    <w:bookmarkStart w:name="z65"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6"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кент әкіміне беріледі.</w:t>
      </w:r>
    </w:p>
    <w:bookmarkEnd w:id="55"/>
    <w:bookmarkStart w:name="z67" w:id="56"/>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56"/>
    <w:bookmarkStart w:name="z68" w:id="57"/>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7"/>
    <w:bookmarkStart w:name="z69" w:id="58"/>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тиісті аудан мәслихатының отырысына дейін шешеді.</w:t>
      </w:r>
    </w:p>
    <w:bookmarkEnd w:id="58"/>
    <w:bookmarkStart w:name="z70" w:id="59"/>
    <w:p>
      <w:pPr>
        <w:spacing w:after="0"/>
        <w:ind w:left="0"/>
        <w:jc w:val="both"/>
      </w:pPr>
      <w:r>
        <w:rPr>
          <w:rFonts w:ascii="Times New Roman"/>
          <w:b w:val="false"/>
          <w:i w:val="false"/>
          <w:color w:val="000000"/>
          <w:sz w:val="28"/>
        </w:rPr>
        <w:t>
      14. Кент әкімі аппараты кент әкімнің жиналыс шешімдерін қарау нәтижелерін бес жұмыс күн ішінде жиналыстың мүшелеріне жеткізеді.</w:t>
      </w:r>
    </w:p>
    <w:bookmarkEnd w:id="59"/>
    <w:bookmarkStart w:name="z71"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0"/>
    <w:bookmarkStart w:name="z72" w:id="61"/>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1"/>
    <w:p>
      <w:pPr>
        <w:spacing w:after="0"/>
        <w:ind w:left="0"/>
        <w:jc w:val="left"/>
      </w:pPr>
      <w:r>
        <w:rPr>
          <w:rFonts w:ascii="Times New Roman"/>
          <w:b/>
          <w:i w:val="false"/>
          <w:color w:val="000000"/>
        </w:rPr>
        <w:t xml:space="preserve"> 4. Жергілікті қоғамдыстық жиналысы шешімдерінің орындалуы бақылау</w:t>
      </w:r>
    </w:p>
    <w:bookmarkStart w:name="z74" w:id="6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2"/>
    <w:bookmarkStart w:name="z75" w:id="6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3"/>
    <w:bookmarkStart w:name="z76" w:id="6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