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602f" w14:textId="45c6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"Қызылқоға ауданы әкімдігі "Б" корпусы мемлекеттік әкімшілік қызметшілерінің қызметін бағалаудың әдістемесін бекіту туралы" аудан әкімдігінің 2017 жылғы 2 наурыздағы № 39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2018 жылғы 7 наурыздағы № 51 қаулысы. Атырау облысының Әділет департаментінде 2018 жылғы 26 наурызда № 4078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"Қызылқоға ауданы әкімдігі "Б" корпусы мемлекеттік әкімшілік қызметшілерінің қызметін бағалаудың әдістемесін бекіту туралы" аудан әкімдігінің 2017 жылғы 2 наурыздағы № 39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3809 санымен тіркелген, 2017 жылы 7 сәуірде Қазақстан Республикасының нормативтік құқықтық актілерінің эталондық бақылау банкінде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"Қызылқоға ауданы әкімінің аппараты" мемлекеттік мекемесіне (А.Ж. Жанқуатов)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енеді, ол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