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8123" w14:textId="0868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 Арна ауылдық округі әкімінің 2018 жылғы 05 наурыздағы № 16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ауылдық округі әкімінің 2018 жылғы 16 шілдедегі № 36 шешімі. Атырау облысының Әділет департаментінде 2018 жылғы 20 шілдеде № 4205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Жылыой аудандық аумақтық инспекциясы" мемлекеттік мекемесінің басшысының 2018 жылғы 20 маусымдағы № 108 ұсынысына сәйкес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 Арна ауылдық округі әкімінің 2018 жылғы 05 наурыздағы № 16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4074 тіркелген, 2018 жылғы 20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 Арна ауылдық округі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Сеңгірбай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