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19f128" w14:textId="719f12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Жылыой аудандық мәслихатының 2017 жылғы 15 желтоқсандағы № 15-1 "2018-2020 жылдарға арналған аудандық бюджет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Атырау облысы Жылыой ауданы мәслихатының 2018 жылғы 28 маусымдағы № 21-1 шешімі. Атырау облысының Әділет департаментінде 2018 жылғы 12 шілдеде № 4199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</w:t>
      </w:r>
      <w:r>
        <w:rPr>
          <w:rFonts w:ascii="Times New Roman"/>
          <w:b w:val="false"/>
          <w:i w:val="false"/>
          <w:color w:val="000000"/>
          <w:sz w:val="28"/>
        </w:rPr>
        <w:t>кодексіне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Қазақстан Республикасының 2001 жылғы 23 қаңтардағы Заңының 6 бабының 1 тармағының 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және аудан әкімдігі ұсынған 2018–2020 жылдарға арналған аудандық бюджетті нақтылау туралы ұсынысын қарап, аудандық мәслихат </w:t>
      </w:r>
      <w:r>
        <w:rPr>
          <w:rFonts w:ascii="Times New Roman"/>
          <w:b/>
          <w:i w:val="false"/>
          <w:color w:val="000000"/>
          <w:sz w:val="28"/>
        </w:rPr>
        <w:t>ШЕШІМ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ҚАБЫЛДАДЫ: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Жылыой аудандық мәслихатының 2017 жылғы 15 желтоқсандағы № 15-1 "2018–2020 жылдарға арналған аудандық бюджет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4031 болып тіркелген, 2018 жылғы 12 қаңтардағы Қазақстан Республикасы нормативтік құқықтық актілерінің эталондық бақылау банкінде жарияланған) келесі өзгерістер енгізілсін: 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тармақтың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тармақшасында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"27 941 204" деген сандар "27 990 025" деген сандармен ауыстырылсын;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"2 524 532" деген сандар "2 573 353" деген сандармен ауыстырылсын; 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тармақшасында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"28 321 934" деген сандар "28 370 755" деген сандармен ауыстырылсын.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11 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"150 749" деген сандар "166 661" деген сандармен ауыстырылсын;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"232 050" деген сандар "218 934" деген сандармен ауыстырылсын;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"133 495" деген сандар "137 523" деген сандармен ауыстырылсын;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"202 413" деген сандар "167 271" деген сандармен ауыстырылсын;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"145 460" деген сандар "71 660" деген сандармен ауыстырылсын; 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"521 874" деген сандар "414 136" деген сандармен ауыстырылсын.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Көрсетілген шешімге </w:t>
      </w:r>
      <w:r>
        <w:rPr>
          <w:rFonts w:ascii="Times New Roman"/>
          <w:b w:val="false"/>
          <w:i w:val="false"/>
          <w:color w:val="000000"/>
          <w:sz w:val="28"/>
        </w:rPr>
        <w:t>1 қосымша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мазмұндалсын. 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шешімнің орындалуын бақылау аудандық мәслихаттың бюджет, қаржы, экономика және кәсіпкерлікті дамыту мәселелері жөніндегі тұрақты комиссиясына жүктелсін (Ү. Жақашев).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Осы шешім 2018 жылдың 1 қаңтарынан бастап қолданысқа енгізіледі. </w:t>
      </w:r>
    </w:p>
    <w:bookmarkEnd w:id="1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Аудандық мәслихаттың кезектен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тыс 21- cессиясының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Балжігітов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Аудандық 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Кенғанов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мәслихаттың 2018 жылғы 28 маусымдағы № 21-1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"2018-2020 жылдарға арналған аудандық бюджет туралы" аудандық мәслихаттың 2017 жылғы 15 желтоқсандағы № 15-1 шешіміне 1 қосымша</w:t>
            </w:r>
          </w:p>
        </w:tc>
      </w:tr>
    </w:tbl>
    <w:bookmarkStart w:name="z26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2018 жылғы нақтыланған бюджет</w:t>
      </w:r>
    </w:p>
    <w:bookmarkEnd w:id="1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7"/>
        <w:gridCol w:w="1206"/>
        <w:gridCol w:w="777"/>
        <w:gridCol w:w="5315"/>
        <w:gridCol w:w="422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15"/>
        </w:tc>
        <w:tc>
          <w:tcPr>
            <w:tcW w:w="42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4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27 990 025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6"/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25309474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1050000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1050000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4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1030000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4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1030000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4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23009295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4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22899567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30873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4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78855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4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198947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4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16290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4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45559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жүргізгені үшін алынатын алымдар</w:t>
            </w:r>
          </w:p>
        </w:tc>
        <w:tc>
          <w:tcPr>
            <w:tcW w:w="4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135242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Ойын бизнесіне салық</w:t>
            </w:r>
          </w:p>
        </w:tc>
        <w:tc>
          <w:tcPr>
            <w:tcW w:w="4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1856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мәнді іс-әрекеттерді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4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21232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4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21232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17"/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4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8720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4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3880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5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басқа да кірістер</w:t>
            </w:r>
          </w:p>
        </w:tc>
        <w:tc>
          <w:tcPr>
            <w:tcW w:w="4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3880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 де салықтық емес түсімдер</w:t>
            </w:r>
          </w:p>
        </w:tc>
        <w:tc>
          <w:tcPr>
            <w:tcW w:w="4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4840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 де салықтық емес түсімдер</w:t>
            </w:r>
          </w:p>
        </w:tc>
        <w:tc>
          <w:tcPr>
            <w:tcW w:w="4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4840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18"/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4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98478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4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98478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4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98478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19"/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түсiмдері</w:t>
            </w:r>
          </w:p>
        </w:tc>
        <w:tc>
          <w:tcPr>
            <w:tcW w:w="4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2573353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4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2573353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4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2573353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74"/>
        <w:gridCol w:w="1188"/>
        <w:gridCol w:w="1188"/>
        <w:gridCol w:w="6300"/>
        <w:gridCol w:w="27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20"/>
        </w:tc>
        <w:tc>
          <w:tcPr>
            <w:tcW w:w="27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Шығыстар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28370755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21"/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498990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23037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22904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134747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82565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22796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бюджеттерден берілетін ағымдағы нысаналы трансферттер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29386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 , ауылдық округ әкімінің аппараты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52765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51963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6053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1817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4236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35849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экономикалық саясаттың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35849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20739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объектілерін дамыту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20739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және туризм бөлімі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13007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және туризмді дамыту саласындағы мемлекеттік саясатты іске асыру жөніндегі қызметтер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11937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1070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тұрғын-үй инспекциясы бөлімі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170933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шаруашылығы, жолаушылар көлігі, автомобиль жолдары және тұрғын үй-инспекциясы саласындағы мемлекеттік саясатты іске асыру жөніндегі қызметтер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29732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2900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бюджеттерден берілетін ағымдағы нысаналы трансферттер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138301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қамту, әлеуметтік бағдарламалар және азаматтық хал актілерін тіркеу бөлімі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41860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жұмыспен қамту, әлеуметтік бағдарламалар және азаматтық хал актілерін тіркеу саласындағы мемлекеттік саясатты іске асыру жөніндегі қызметтер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32511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7190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2159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  <w:bookmarkEnd w:id="22"/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20234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20234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10234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  <w:bookmarkEnd w:id="23"/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293949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293949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066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 пен қауіпсіздік объектілерін салу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293949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24"/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4914837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 , ауылдық округ әкімінің аппараты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41554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 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41554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3664858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беру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3462742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Балаларға қосымша білім беру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202116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92100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 объектілерін салу және реконструкциялау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92100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дене шынықтыру және спорт бөлімі 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173750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жасөспірімдерге спорт бойынша қосымша білім беру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173750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942575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23474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білім беру мекемелері үшін оқулықтар мен оқу-әдiстемелiк кешендерді сатып алу және жеткізу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338410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мектеп олимпиадаларын және мектептен тыс іс-шараларды өткiзу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856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7590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ата-аналарының қамқорынсыз қалған баланы (балаларды) күтіп-ұстауға қамқоршыларға (қорғаншыларға) ай сайынға ақшалай қаражат төлемі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ата-аналарының қамқорынсыз қалған баланы (балаларды)асырап алғаны үшін Қазақстан азаматтарына біржолғы ақша қаражатын төлеуге арналған төлемдер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Әдістемелік жұмыс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5147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жасөспірімдердің психикалық денсаулығын зерттеу және халыққа психологиялық-медициналық-педагогикалық консультациялық көмек көрсету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14898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401775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бюджеттерден берілетін ағымдағы нысаналы трансферттер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129945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2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bookmarkEnd w:id="25"/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 және әлеуметтік қамсыздандыру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329581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білім бөлімі 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1427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Патронат тәрбиешілерге берілген баланы (балаларды) асырап бағу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1427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жұмыспен қамту, әлеуметтік бағдарламалар және азаматтық хал актілерін тіркеу бөлімі 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305722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105533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тұратын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2750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Үйден тәрбиеленіп оқытылатын мүгедек балаларды материалдық қамтамасыз ету 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49044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өкілді органдардың шешімі бойынша мұқтаж азаматтардың жекелеген топтарына әлеуметтік көмек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37084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45952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 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28488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орталықтарының қызметін қамтамасыз ету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31871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жұмыспен қамту, әлеуметтік бағдарламалар және азаматтық хал актілерін тіркеу бөлімі 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22432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мүгедектердің құқықтарын қамтамасыз ету және өмір сүру сапасын жақсарту жөніндегі 2012 - 2018 жылдарға арналған іс-шаралар жоспарын іске асыру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21332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8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26"/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Тұрғын үй коммуналдық шаруашылығы 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1121708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тұрғын-үй инспекциясы бөлімі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482185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Азаматтардың жекелеген санаттарын тұрғын үймен қамтамасыз ету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30000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Авариялық және ескiрген тұрғын үйлердi бұзу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жүйесінің жұмыс істеуі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150135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 және елді мекендерді абаттандыруды дамыту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коммуналдық меншігіндегі жылу жүйелерін пайдалануды ұйымдастыру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111911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164575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жүйелерін дамыту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елді мекендердегі сумен жабдықтау және су бұру жүйелерін дамыту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21337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311319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жобалау және (немесе) салу, реконструкциялау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12667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266319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 және елді мекендерді абаттандыруды дамыту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26543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074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Нәтижелі жұмыспен қамтуды және жаппай кәсіпкерлікті дамыту бағдарламасы шеңберінде жетіспейтін инженерлік-коммуникациялық инфрақұрылымды дамыту және/немесе салу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5790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8285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1785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6500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тұрғын-үй инспекциясы бөлімі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319919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319919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8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27"/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кеңістік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335236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131053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131053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46674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9785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8574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11515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16800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 объектілерін дамыту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79018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кітапханалардың жұмыс істеуі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79018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36477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12963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23514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34614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15229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19385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8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28"/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148434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экономика және қаржы бөлімі 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2277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Мамандардың әлеуметтік көмек көрсетуі жөніндегі шараларды іске асыру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2277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бөлімі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13956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ауыл шаруашылығы саласындағы мемлекеттік саясатты іске асыру жөніндегі қызметтер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13956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ветеринария және ветеринариялық бақылау бөлімі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35264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ветеринария саласындағы мемлекеттік саясатты және ветеринариялық бақылауды іске асыру жөніндегі қызметтер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15563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күрделі шығыстары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Қаңғыбас иттер мен мысықтарды аулауды және жоюды ұйымдастыру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8630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10820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41524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21164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күрделі шығыстары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20360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ветеринария және ветеринариялық бақылау бөлімі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55413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2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"/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Эпизоотияға қарсы іс-шаралар жүргізу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55413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3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30"/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54941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39633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10532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күрделі шығыстары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бюджеттерден берілетін нысаналы даму трансферттері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27001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 және қала құрылысы бөлімі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15308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15308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0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31"/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99600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тұрғын-үй инспекциясы бөлімі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99600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инфрақұрылымын дамыту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89900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9700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4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32"/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465979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 , ауылдық округ әкімінің аппараты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3589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3589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тұрғын-үй инспекциясы бөлімі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58859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044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Моноқалаларды ағымдағы жайластыру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8859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085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Моноқалаларда бюджеттік инвестициялық жобаларды іске асыру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50000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403531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органының резерві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403531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2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  <w:bookmarkEnd w:id="33"/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атқарушы органдардың облыстық бюджеттен қарыздар бойынша сыйақылар мен өзге де төлемдерді төлеу бойынша борышына қызмет көрсету 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5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34"/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20087240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20087240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пайдаланылмаған (толық пайдаланылмаған) трансферттерді қайтару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коюлар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18849604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232266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1004364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өзін-өзі басқару органдарына берілетін трансферттер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 беру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-123835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3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35"/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3608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4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"/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3608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5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"/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асыруға берілетін бюджеттік кредиттер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3608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6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38"/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127443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7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"/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127443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8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0"/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127443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50"/>
        <w:gridCol w:w="1629"/>
        <w:gridCol w:w="1050"/>
        <w:gridCol w:w="3930"/>
        <w:gridCol w:w="464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9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41"/>
        </w:tc>
        <w:tc>
          <w:tcPr>
            <w:tcW w:w="46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-256 895</w:t>
            </w:r>
          </w:p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VI.Бюджет тапшылығын қаржыландыру (профицитті пайдалану)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256 895</w:t>
            </w:r>
          </w:p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5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42"/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кредиттерді өтеу 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127443</w:t>
            </w:r>
          </w:p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6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3"/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кредиттерді өтеу 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127443</w:t>
            </w:r>
          </w:p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7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4"/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бюджеттен берілген бюджеттік кредиттерді өтеу 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127443</w:t>
            </w:r>
          </w:p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8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45"/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3608</w:t>
            </w:r>
          </w:p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3608</w:t>
            </w:r>
          </w:p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3608</w:t>
            </w:r>
          </w:p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1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46"/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380 730</w:t>
            </w:r>
          </w:p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380 730</w:t>
            </w:r>
          </w:p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380 730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