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2cf5" w14:textId="6682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17 шілдедегі № 160 қаулысы. Атырау облысының Әділет департаментінде 2018 жылғы 3 тамызда № 4215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5"/>
    <w:bookmarkStart w:name="z10"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6"/>
    <w:bookmarkStart w:name="z11"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7"/>
    <w:bookmarkStart w:name="z12"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8"/>
    <w:bookmarkStart w:name="z13"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"Баланы (балаларды) патронаттық тәрбиелеуге беру" мемлекеттік көрсетілетін қызмет регламенті;</w:t>
      </w:r>
    </w:p>
    <w:bookmarkEnd w:id="9"/>
    <w:bookmarkStart w:name="z14"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10"/>
    <w:bookmarkStart w:name="z15"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bookmarkEnd w:id="11"/>
    <w:bookmarkStart w:name="z16"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2"/>
    <w:bookmarkStart w:name="z17"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 бекітілсін.</w:t>
      </w:r>
    </w:p>
    <w:bookmarkEnd w:id="13"/>
    <w:bookmarkStart w:name="z18" w:id="14"/>
    <w:p>
      <w:pPr>
        <w:spacing w:after="0"/>
        <w:ind w:left="0"/>
        <w:jc w:val="both"/>
      </w:pPr>
      <w:r>
        <w:rPr>
          <w:rFonts w:ascii="Times New Roman"/>
          <w:b w:val="false"/>
          <w:i w:val="false"/>
          <w:color w:val="000000"/>
          <w:sz w:val="28"/>
        </w:rPr>
        <w:t>
      2. Атырау облысы әкімдігінің 2015 жылғы 2 қазандағы № 308 "</w:t>
      </w:r>
      <w:r>
        <w:rPr>
          <w:rFonts w:ascii="Times New Roman"/>
          <w:b w:val="false"/>
          <w:i w:val="false"/>
          <w:color w:val="000000"/>
          <w:sz w:val="28"/>
        </w:rPr>
        <w:t>Отбасы және балалар саласында көрсетілетін мемлекеттік қызметтер регламенттерін бекіту туралы"</w:t>
      </w:r>
      <w:r>
        <w:rPr>
          <w:rFonts w:ascii="Times New Roman"/>
          <w:b w:val="false"/>
          <w:i w:val="false"/>
          <w:color w:val="000000"/>
          <w:sz w:val="28"/>
        </w:rPr>
        <w:t xml:space="preserve"> (Нормативтік құқықтық актілерді мемлкеттік тіркеу тізілімінде № 3335 болып тіркелген, 2015 жылғы 28 қарашада "Атырау" газетінде жарияланған) және 2016 жылғы 11 тамыздағы №181 </w:t>
      </w:r>
      <w:r>
        <w:rPr>
          <w:rFonts w:ascii="Times New Roman"/>
          <w:b w:val="false"/>
          <w:i w:val="false"/>
          <w:color w:val="000000"/>
          <w:sz w:val="28"/>
        </w:rPr>
        <w:t>"Атырау облысы әкімдігінің 2015 жылғы 2 қазандағы № 308 "Отбасы және балалар саласында көрсетілетін мемлекеттік қызметтер регламенттерін бекіту туралы" қаулысына өзгерістер енгізу туралы"</w:t>
      </w:r>
      <w:r>
        <w:rPr>
          <w:rFonts w:ascii="Times New Roman"/>
          <w:b w:val="false"/>
          <w:i w:val="false"/>
          <w:color w:val="000000"/>
          <w:sz w:val="28"/>
        </w:rPr>
        <w:t xml:space="preserve"> (Нормативтік құқықтық актілерді мемлекеттік тіркеу тізілімінде № 3599 болып тіркелген, 2016 жылы 21 қыркүйекте "Атырау" газетінде жарияланған) қаулыларының күші жойылды деп танылсын.</w:t>
      </w:r>
    </w:p>
    <w:bookmarkEnd w:id="14"/>
    <w:bookmarkStart w:name="z19" w:id="1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Н.С. Сайлауоваға жүктелсін.</w:t>
      </w:r>
    </w:p>
    <w:bookmarkEnd w:id="15"/>
    <w:bookmarkStart w:name="z20" w:id="16"/>
    <w:p>
      <w:pPr>
        <w:spacing w:after="0"/>
        <w:ind w:left="0"/>
        <w:jc w:val="both"/>
      </w:pPr>
      <w:r>
        <w:rPr>
          <w:rFonts w:ascii="Times New Roman"/>
          <w:b w:val="false"/>
          <w:i w:val="false"/>
          <w:color w:val="000000"/>
          <w:sz w:val="28"/>
        </w:rPr>
        <w:t>
      4. Осы қаулы әділет органдарында мемлкеттік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23" w:id="17"/>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7"/>
    <w:bookmarkStart w:name="z24" w:id="18"/>
    <w:p>
      <w:pPr>
        <w:spacing w:after="0"/>
        <w:ind w:left="0"/>
        <w:jc w:val="left"/>
      </w:pPr>
      <w:r>
        <w:rPr>
          <w:rFonts w:ascii="Times New Roman"/>
          <w:b/>
          <w:i w:val="false"/>
          <w:color w:val="000000"/>
        </w:rPr>
        <w:t xml:space="preserve"> 1. Жалпы ережелер</w:t>
      </w:r>
    </w:p>
    <w:bookmarkEnd w:id="18"/>
    <w:bookmarkStart w:name="z25" w:id="19"/>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19"/>
    <w:bookmarkStart w:name="z26" w:id="2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0"/>
    <w:bookmarkStart w:name="z27" w:id="21"/>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21"/>
    <w:bookmarkStart w:name="z28" w:id="2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2"/>
    <w:bookmarkStart w:name="z29" w:id="23"/>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23"/>
    <w:bookmarkStart w:name="z30" w:id="24"/>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"Қорғаншылық және қамқоршылық жөнінде анықтамалар беру"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4"/>
    <w:bookmarkStart w:name="z31" w:id="2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5"/>
    <w:bookmarkStart w:name="z32" w:id="2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w:t>
      </w:r>
    </w:p>
    <w:bookmarkEnd w:id="26"/>
    <w:bookmarkStart w:name="z33" w:id="27"/>
    <w:p>
      <w:pPr>
        <w:spacing w:after="0"/>
        <w:ind w:left="0"/>
        <w:jc w:val="both"/>
      </w:pPr>
      <w:r>
        <w:rPr>
          <w:rFonts w:ascii="Times New Roman"/>
          <w:b w:val="false"/>
          <w:i w:val="false"/>
          <w:color w:val="000000"/>
          <w:sz w:val="28"/>
        </w:rPr>
        <w:t>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7"/>
    <w:bookmarkStart w:name="z34" w:id="2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8"/>
    <w:bookmarkStart w:name="z35" w:id="2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9"/>
    <w:bookmarkStart w:name="z36" w:id="3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30"/>
    <w:bookmarkStart w:name="z37"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1"/>
    <w:bookmarkStart w:name="z38" w:id="32"/>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32"/>
    <w:bookmarkStart w:name="z39" w:id="33"/>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33"/>
    <w:bookmarkStart w:name="z40" w:id="34"/>
    <w:p>
      <w:pPr>
        <w:spacing w:after="0"/>
        <w:ind w:left="0"/>
        <w:jc w:val="both"/>
      </w:pPr>
      <w:r>
        <w:rPr>
          <w:rFonts w:ascii="Times New Roman"/>
          <w:b w:val="false"/>
          <w:i w:val="false"/>
          <w:color w:val="000000"/>
          <w:sz w:val="28"/>
        </w:rPr>
        <w:t>
      3) көрсетілетін қызметті берушінің жуапты орындаушысы 1 (бір) жұмыс күні ішінде мемлекеттік көрсетілетін қызмет нәтижесін дайындайды және көрсетілетін қызмет берушінің басшысына қол қоюға жолдайды;</w:t>
      </w:r>
    </w:p>
    <w:bookmarkEnd w:id="34"/>
    <w:bookmarkStart w:name="z41" w:id="35"/>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35"/>
    <w:bookmarkStart w:name="z42" w:id="36"/>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шабарман арқылы Мемлекеттік корпорацияға жолдайды.</w:t>
      </w:r>
    </w:p>
    <w:bookmarkEnd w:id="36"/>
    <w:bookmarkStart w:name="z43"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44"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45"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6"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7" w:id="4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1"/>
    <w:bookmarkStart w:name="z48" w:id="42"/>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"Қорғаншылық және қамқоршылық жөнінде анықтамалар беру"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2"/>
    <w:bookmarkStart w:name="z49" w:id="4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3"/>
    <w:bookmarkStart w:name="z50" w:id="44"/>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4"/>
    <w:bookmarkStart w:name="z51" w:id="45"/>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45"/>
    <w:bookmarkStart w:name="z52" w:id="46"/>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46"/>
    <w:bookmarkStart w:name="z53" w:id="4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47"/>
    <w:bookmarkStart w:name="z54" w:id="48"/>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48"/>
    <w:bookmarkStart w:name="z55" w:id="49"/>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49"/>
    <w:bookmarkStart w:name="z56" w:id="50"/>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50"/>
    <w:bookmarkStart w:name="z57" w:id="51"/>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51"/>
    <w:bookmarkStart w:name="z58" w:id="52"/>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52"/>
    <w:bookmarkStart w:name="z59" w:id="53"/>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53"/>
    <w:bookmarkStart w:name="z60" w:id="54"/>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54"/>
    <w:bookmarkStart w:name="z61" w:id="55"/>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55"/>
    <w:bookmarkStart w:name="z62" w:id="56"/>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6"/>
    <w:bookmarkStart w:name="z63" w:id="5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57"/>
    <w:bookmarkStart w:name="z64" w:id="58"/>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58"/>
    <w:bookmarkStart w:name="z65" w:id="59"/>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59"/>
    <w:bookmarkStart w:name="z66" w:id="60"/>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60"/>
    <w:bookmarkStart w:name="z67" w:id="61"/>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61"/>
    <w:bookmarkStart w:name="z68" w:id="62"/>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62"/>
    <w:bookmarkStart w:name="z69" w:id="6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63"/>
    <w:bookmarkStart w:name="z70" w:id="64"/>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64"/>
    <w:bookmarkStart w:name="z71" w:id="65"/>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65"/>
    <w:bookmarkStart w:name="z72" w:id="66"/>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66"/>
    <w:bookmarkStart w:name="z73" w:id="67"/>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 анықтамалар беру" мемлекеттік көрсетілетін қызмет регламентіне 1-қосымша</w:t>
            </w:r>
          </w:p>
        </w:tc>
      </w:tr>
    </w:tbl>
    <w:bookmarkStart w:name="z75" w:id="68"/>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68"/>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251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көрсетілетін қызмет регламентіне 2-қосымша</w:t>
            </w:r>
          </w:p>
        </w:tc>
      </w:tr>
    </w:tbl>
    <w:bookmarkStart w:name="z78" w:id="70"/>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"Қорғаншылық және қамқоршылық жөнінде анықтамалар беру" мемлекеттік көрсетілетін қызмет регламентіне 3-қосымша</w:t>
            </w:r>
          </w:p>
        </w:tc>
      </w:tr>
    </w:tbl>
    <w:bookmarkStart w:name="z82" w:id="7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№1 диаграммасы</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№2 диаграммасы</w:t>
      </w:r>
    </w:p>
    <w:bookmarkEnd w:id="75"/>
    <w:bookmarkStart w:name="z85"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Шартты белгілер</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3533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533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90" w:id="7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79"/>
    <w:bookmarkStart w:name="z91" w:id="80"/>
    <w:p>
      <w:pPr>
        <w:spacing w:after="0"/>
        <w:ind w:left="0"/>
        <w:jc w:val="left"/>
      </w:pPr>
      <w:r>
        <w:rPr>
          <w:rFonts w:ascii="Times New Roman"/>
          <w:b/>
          <w:i w:val="false"/>
          <w:color w:val="000000"/>
        </w:rPr>
        <w:t xml:space="preserve"> 1. Жалпы ережелер</w:t>
      </w:r>
    </w:p>
    <w:bookmarkEnd w:id="80"/>
    <w:bookmarkStart w:name="z92" w:id="8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81"/>
    <w:bookmarkStart w:name="z93" w:id="8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2"/>
    <w:bookmarkStart w:name="z94" w:id="83"/>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83"/>
    <w:bookmarkStart w:name="z95" w:id="8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4"/>
    <w:bookmarkStart w:name="z96" w:id="8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85"/>
    <w:bookmarkStart w:name="z97" w:id="86"/>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Атырау қаласы және аудан әкімідігінің қаулысы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86"/>
    <w:bookmarkStart w:name="z98" w:id="8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7"/>
    <w:bookmarkStart w:name="z99" w:id="8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88"/>
    <w:bookmarkStart w:name="z100" w:id="8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89"/>
    <w:bookmarkStart w:name="z101" w:id="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90"/>
    <w:bookmarkStart w:name="z102" w:id="9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91"/>
    <w:bookmarkStart w:name="z103" w:id="9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2"/>
    <w:bookmarkStart w:name="z104" w:id="93"/>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93"/>
    <w:bookmarkStart w:name="z105" w:id="94"/>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94"/>
    <w:bookmarkStart w:name="z106" w:id="95"/>
    <w:p>
      <w:pPr>
        <w:spacing w:after="0"/>
        <w:ind w:left="0"/>
        <w:jc w:val="both"/>
      </w:pPr>
      <w:r>
        <w:rPr>
          <w:rFonts w:ascii="Times New Roman"/>
          <w:b w:val="false"/>
          <w:i w:val="false"/>
          <w:color w:val="000000"/>
          <w:sz w:val="28"/>
        </w:rPr>
        <w:t>
      3) көрсетілетін қызметті берушінің жуапты орындаушысы күнтізбелік 28 (жиырма сегіз) күн ішінде мемлекеттік көрсетілетін қызмет нәтижесін дайындайды және көрсетілетін қызмет берушінің басшысына қол қоюға жолдайды;</w:t>
      </w:r>
    </w:p>
    <w:bookmarkEnd w:id="95"/>
    <w:bookmarkStart w:name="z107" w:id="96"/>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96"/>
    <w:bookmarkStart w:name="z108" w:id="97"/>
    <w:p>
      <w:pPr>
        <w:spacing w:after="0"/>
        <w:ind w:left="0"/>
        <w:jc w:val="both"/>
      </w:pPr>
      <w:r>
        <w:rPr>
          <w:rFonts w:ascii="Times New Roman"/>
          <w:b w:val="false"/>
          <w:i w:val="false"/>
          <w:color w:val="000000"/>
          <w:sz w:val="28"/>
        </w:rPr>
        <w:t>
      5) көрсетілетін қызметті берушінің кеңсе қызметкері күнтізбелік 1 (бір) күн ішінде мемлекеттік көрсетілетін қызмет нәтижесін тіркейді және шабарман арқылы Мемлекеттік корпорацияға жолдайды.</w:t>
      </w:r>
    </w:p>
    <w:bookmarkEnd w:id="97"/>
    <w:bookmarkStart w:name="z109" w:id="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8"/>
    <w:bookmarkStart w:name="z110" w:id="9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9"/>
    <w:bookmarkStart w:name="z111" w:id="100"/>
    <w:p>
      <w:pPr>
        <w:spacing w:after="0"/>
        <w:ind w:left="0"/>
        <w:jc w:val="both"/>
      </w:pPr>
      <w:r>
        <w:rPr>
          <w:rFonts w:ascii="Times New Roman"/>
          <w:b w:val="false"/>
          <w:i w:val="false"/>
          <w:color w:val="000000"/>
          <w:sz w:val="28"/>
        </w:rPr>
        <w:t>
      1) көрсетілетін қызметті берушінің кеңсе қызметкері;</w:t>
      </w:r>
    </w:p>
    <w:bookmarkEnd w:id="100"/>
    <w:bookmarkStart w:name="z112" w:id="101"/>
    <w:p>
      <w:pPr>
        <w:spacing w:after="0"/>
        <w:ind w:left="0"/>
        <w:jc w:val="both"/>
      </w:pPr>
      <w:r>
        <w:rPr>
          <w:rFonts w:ascii="Times New Roman"/>
          <w:b w:val="false"/>
          <w:i w:val="false"/>
          <w:color w:val="000000"/>
          <w:sz w:val="28"/>
        </w:rPr>
        <w:t>
      2) көрсетілетін қызметті берушінің басшысы;</w:t>
      </w:r>
    </w:p>
    <w:bookmarkEnd w:id="101"/>
    <w:bookmarkStart w:name="z113" w:id="10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2"/>
    <w:bookmarkStart w:name="z114" w:id="103"/>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03"/>
    <w:bookmarkStart w:name="z115" w:id="10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04"/>
    <w:bookmarkStart w:name="z116" w:id="105"/>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5"/>
    <w:bookmarkStart w:name="z117" w:id="106"/>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106"/>
    <w:bookmarkStart w:name="z118" w:id="107"/>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107"/>
    <w:bookmarkStart w:name="z119" w:id="10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108"/>
    <w:bookmarkStart w:name="z120" w:id="109"/>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109"/>
    <w:bookmarkStart w:name="z121" w:id="110"/>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110"/>
    <w:bookmarkStart w:name="z122" w:id="111"/>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111"/>
    <w:bookmarkStart w:name="z123" w:id="112"/>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112"/>
    <w:bookmarkStart w:name="z124" w:id="113"/>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113"/>
    <w:bookmarkStart w:name="z125" w:id="114"/>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114"/>
    <w:bookmarkStart w:name="z126" w:id="115"/>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115"/>
    <w:bookmarkStart w:name="z127" w:id="116"/>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116"/>
    <w:bookmarkStart w:name="z128" w:id="117"/>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17"/>
    <w:bookmarkStart w:name="z129" w:id="11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118"/>
    <w:bookmarkStart w:name="z130" w:id="119"/>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119"/>
    <w:bookmarkStart w:name="z131" w:id="120"/>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120"/>
    <w:bookmarkStart w:name="z132" w:id="121"/>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121"/>
    <w:bookmarkStart w:name="z133" w:id="122"/>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122"/>
    <w:bookmarkStart w:name="z134" w:id="123"/>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123"/>
    <w:bookmarkStart w:name="z135" w:id="124"/>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124"/>
    <w:bookmarkStart w:name="z136" w:id="125"/>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125"/>
    <w:bookmarkStart w:name="z137" w:id="126"/>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126"/>
    <w:bookmarkStart w:name="z138" w:id="127"/>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127"/>
    <w:bookmarkStart w:name="z139" w:id="128"/>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1-қосымша</w:t>
            </w:r>
          </w:p>
        </w:tc>
      </w:tr>
    </w:tbl>
    <w:bookmarkStart w:name="z141" w:id="129"/>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129"/>
    <w:bookmarkStart w:name="z14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226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263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2-қосымша</w:t>
            </w:r>
          </w:p>
        </w:tc>
      </w:tr>
    </w:tbl>
    <w:bookmarkStart w:name="z144" w:id="131"/>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bookmarkEnd w:id="131"/>
    <w:bookmarkStart w:name="z14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 3-қосымша</w:t>
            </w:r>
          </w:p>
        </w:tc>
      </w:tr>
    </w:tbl>
    <w:bookmarkStart w:name="z148" w:id="13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№1 диаграммасы</w:t>
      </w:r>
    </w:p>
    <w:bookmarkEnd w:id="134"/>
    <w:bookmarkStart w:name="z149"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6"/>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№2 диаграммасы</w:t>
      </w:r>
    </w:p>
    <w:bookmarkEnd w:id="136"/>
    <w:bookmarkStart w:name="z151"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8"/>
    <w:p>
      <w:pPr>
        <w:spacing w:after="0"/>
        <w:ind w:left="0"/>
        <w:jc w:val="both"/>
      </w:pPr>
      <w:r>
        <w:rPr>
          <w:rFonts w:ascii="Times New Roman"/>
          <w:b w:val="false"/>
          <w:i w:val="false"/>
          <w:color w:val="000000"/>
          <w:sz w:val="28"/>
        </w:rPr>
        <w:t>
      Шартты белгілер</w:t>
      </w:r>
    </w:p>
    <w:bookmarkEnd w:id="138"/>
    <w:bookmarkStart w:name="z15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3279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279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156" w:id="140"/>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40"/>
    <w:bookmarkStart w:name="z157" w:id="141"/>
    <w:p>
      <w:pPr>
        <w:spacing w:after="0"/>
        <w:ind w:left="0"/>
        <w:jc w:val="left"/>
      </w:pPr>
      <w:r>
        <w:rPr>
          <w:rFonts w:ascii="Times New Roman"/>
          <w:b/>
          <w:i w:val="false"/>
          <w:color w:val="000000"/>
        </w:rPr>
        <w:t xml:space="preserve"> 1. Жалпы ережелер</w:t>
      </w:r>
    </w:p>
    <w:bookmarkEnd w:id="141"/>
    <w:bookmarkStart w:name="z158" w:id="142"/>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142"/>
    <w:bookmarkStart w:name="z159" w:id="14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43"/>
    <w:bookmarkStart w:name="z160" w:id="144"/>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144"/>
    <w:bookmarkStart w:name="z161" w:id="14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5"/>
    <w:bookmarkStart w:name="z162" w:id="146"/>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146"/>
    <w:bookmarkStart w:name="z163" w:id="147"/>
    <w:p>
      <w:pPr>
        <w:spacing w:after="0"/>
        <w:ind w:left="0"/>
        <w:jc w:val="both"/>
      </w:pPr>
      <w:r>
        <w:rPr>
          <w:rFonts w:ascii="Times New Roman"/>
          <w:b w:val="false"/>
          <w:i w:val="false"/>
          <w:color w:val="000000"/>
          <w:sz w:val="28"/>
        </w:rPr>
        <w:t>
      3. Мемлекеттік қызмет көрсетудің нәтижесі:</w:t>
      </w:r>
    </w:p>
    <w:bookmarkEnd w:id="147"/>
    <w:bookmarkStart w:name="z164" w:id="148"/>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bookmarkEnd w:id="148"/>
    <w:bookmarkStart w:name="z165" w:id="149"/>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149"/>
    <w:bookmarkStart w:name="z166" w:id="150"/>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50"/>
    <w:bookmarkStart w:name="z167" w:id="151"/>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51"/>
    <w:bookmarkStart w:name="z168" w:id="15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52"/>
    <w:bookmarkStart w:name="z169" w:id="15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53"/>
    <w:bookmarkStart w:name="z170" w:id="1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54"/>
    <w:bookmarkStart w:name="z171" w:id="15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155"/>
    <w:bookmarkStart w:name="z172" w:id="1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6"/>
    <w:bookmarkStart w:name="z173" w:id="157"/>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157"/>
    <w:bookmarkStart w:name="z174" w:id="158"/>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158"/>
    <w:bookmarkStart w:name="z175" w:id="159"/>
    <w:p>
      <w:pPr>
        <w:spacing w:after="0"/>
        <w:ind w:left="0"/>
        <w:jc w:val="both"/>
      </w:pPr>
      <w:r>
        <w:rPr>
          <w:rFonts w:ascii="Times New Roman"/>
          <w:b w:val="false"/>
          <w:i w:val="false"/>
          <w:color w:val="000000"/>
          <w:sz w:val="28"/>
        </w:rPr>
        <w:t>
      3) көрсетілетін қызметті берушінің жуапты орындаушысы 3 (үш) жұмыс күні ішінде мемлекеттік көрсетілетін қызмет нәтижесін дайындайды және көрсетілетін қызмет берушінің басшысына қол қоюға жолдайды;</w:t>
      </w:r>
    </w:p>
    <w:bookmarkEnd w:id="159"/>
    <w:bookmarkStart w:name="z176" w:id="160"/>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160"/>
    <w:bookmarkStart w:name="z177" w:id="161"/>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шабарман арқылы Мемлекеттік корпорацияға жолдайды.</w:t>
      </w:r>
    </w:p>
    <w:bookmarkEnd w:id="161"/>
    <w:bookmarkStart w:name="z178" w:id="1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2"/>
    <w:bookmarkStart w:name="z179" w:id="16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3"/>
    <w:bookmarkStart w:name="z180" w:id="164"/>
    <w:p>
      <w:pPr>
        <w:spacing w:after="0"/>
        <w:ind w:left="0"/>
        <w:jc w:val="both"/>
      </w:pPr>
      <w:r>
        <w:rPr>
          <w:rFonts w:ascii="Times New Roman"/>
          <w:b w:val="false"/>
          <w:i w:val="false"/>
          <w:color w:val="000000"/>
          <w:sz w:val="28"/>
        </w:rPr>
        <w:t>
      1) көрсетілетін қызметті берушінің кеңсе қызметкері;</w:t>
      </w:r>
    </w:p>
    <w:bookmarkEnd w:id="164"/>
    <w:bookmarkStart w:name="z181" w:id="165"/>
    <w:p>
      <w:pPr>
        <w:spacing w:after="0"/>
        <w:ind w:left="0"/>
        <w:jc w:val="both"/>
      </w:pPr>
      <w:r>
        <w:rPr>
          <w:rFonts w:ascii="Times New Roman"/>
          <w:b w:val="false"/>
          <w:i w:val="false"/>
          <w:color w:val="000000"/>
          <w:sz w:val="28"/>
        </w:rPr>
        <w:t>
      2) көрсетілетін қызметті берушінің басшысы;</w:t>
      </w:r>
    </w:p>
    <w:bookmarkEnd w:id="165"/>
    <w:bookmarkStart w:name="z182" w:id="16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6"/>
    <w:bookmarkStart w:name="z183" w:id="167"/>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67"/>
    <w:bookmarkStart w:name="z184" w:id="168"/>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68"/>
    <w:bookmarkStart w:name="z185" w:id="169"/>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69"/>
    <w:bookmarkStart w:name="z186" w:id="170"/>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170"/>
    <w:bookmarkStart w:name="z187" w:id="171"/>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171"/>
    <w:bookmarkStart w:name="z188" w:id="17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қолхат береді;</w:t>
      </w:r>
    </w:p>
    <w:bookmarkEnd w:id="172"/>
    <w:bookmarkStart w:name="z189" w:id="173"/>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173"/>
    <w:bookmarkStart w:name="z190" w:id="174"/>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174"/>
    <w:bookmarkStart w:name="z191" w:id="175"/>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175"/>
    <w:bookmarkStart w:name="z192" w:id="176"/>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176"/>
    <w:bookmarkStart w:name="z193" w:id="177"/>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177"/>
    <w:bookmarkStart w:name="z194" w:id="178"/>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178"/>
    <w:bookmarkStart w:name="z195" w:id="179"/>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179"/>
    <w:bookmarkStart w:name="z196" w:id="180"/>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180"/>
    <w:bookmarkStart w:name="z197" w:id="181"/>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81"/>
    <w:bookmarkStart w:name="z198" w:id="18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182"/>
    <w:bookmarkStart w:name="z199" w:id="183"/>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183"/>
    <w:bookmarkStart w:name="z200" w:id="184"/>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184"/>
    <w:bookmarkStart w:name="z201" w:id="185"/>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185"/>
    <w:bookmarkStart w:name="z202" w:id="186"/>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186"/>
    <w:bookmarkStart w:name="z203" w:id="187"/>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187"/>
    <w:bookmarkStart w:name="z204" w:id="188"/>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188"/>
    <w:bookmarkStart w:name="z205" w:id="189"/>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189"/>
    <w:bookmarkStart w:name="z206" w:id="190"/>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190"/>
    <w:bookmarkStart w:name="z207" w:id="191"/>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191"/>
    <w:bookmarkStart w:name="z208" w:id="192"/>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1-қосымша</w:t>
            </w:r>
          </w:p>
        </w:tc>
      </w:tr>
    </w:tbl>
    <w:bookmarkStart w:name="z210" w:id="193"/>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193"/>
    <w:bookmarkStart w:name="z211"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2390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390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2-қосымша</w:t>
            </w:r>
          </w:p>
        </w:tc>
      </w:tr>
    </w:tbl>
    <w:bookmarkStart w:name="z213" w:id="195"/>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bookmarkEnd w:id="195"/>
    <w:bookmarkStart w:name="z214"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3-қосымша</w:t>
            </w:r>
          </w:p>
        </w:tc>
      </w:tr>
    </w:tbl>
    <w:bookmarkStart w:name="z217" w:id="198"/>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№1 диаграммасы</w:t>
      </w:r>
    </w:p>
    <w:bookmarkEnd w:id="198"/>
    <w:bookmarkStart w:name="z21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00"/>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№2 диаграммасы</w:t>
      </w:r>
    </w:p>
    <w:bookmarkEnd w:id="200"/>
    <w:bookmarkStart w:name="z22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02"/>
    <w:p>
      <w:pPr>
        <w:spacing w:after="0"/>
        <w:ind w:left="0"/>
        <w:jc w:val="both"/>
      </w:pPr>
      <w:r>
        <w:rPr>
          <w:rFonts w:ascii="Times New Roman"/>
          <w:b w:val="false"/>
          <w:i w:val="false"/>
          <w:color w:val="000000"/>
          <w:sz w:val="28"/>
        </w:rPr>
        <w:t>
      Шартты белгілер</w:t>
      </w:r>
    </w:p>
    <w:bookmarkEnd w:id="202"/>
    <w:bookmarkStart w:name="z22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302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02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225" w:id="204"/>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204"/>
    <w:bookmarkStart w:name="z226" w:id="205"/>
    <w:p>
      <w:pPr>
        <w:spacing w:after="0"/>
        <w:ind w:left="0"/>
        <w:jc w:val="left"/>
      </w:pPr>
      <w:r>
        <w:rPr>
          <w:rFonts w:ascii="Times New Roman"/>
          <w:b/>
          <w:i w:val="false"/>
          <w:color w:val="000000"/>
        </w:rPr>
        <w:t xml:space="preserve"> 1. Жалпы ережелер</w:t>
      </w:r>
    </w:p>
    <w:bookmarkEnd w:id="205"/>
    <w:bookmarkStart w:name="z227" w:id="206"/>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206"/>
    <w:bookmarkStart w:name="z228" w:id="207"/>
    <w:p>
      <w:pPr>
        <w:spacing w:after="0"/>
        <w:ind w:left="0"/>
        <w:jc w:val="both"/>
      </w:pPr>
      <w:r>
        <w:rPr>
          <w:rFonts w:ascii="Times New Roman"/>
          <w:b w:val="false"/>
          <w:i w:val="false"/>
          <w:color w:val="000000"/>
          <w:sz w:val="28"/>
        </w:rPr>
        <w:t>
      Өтінішті қабылдау және мемлекеттік қызмет көрсетудің нәтижені беру:</w:t>
      </w:r>
    </w:p>
    <w:bookmarkEnd w:id="207"/>
    <w:bookmarkStart w:name="z229" w:id="208"/>
    <w:p>
      <w:pPr>
        <w:spacing w:after="0"/>
        <w:ind w:left="0"/>
        <w:jc w:val="both"/>
      </w:pPr>
      <w:r>
        <w:rPr>
          <w:rFonts w:ascii="Times New Roman"/>
          <w:b w:val="false"/>
          <w:i w:val="false"/>
          <w:color w:val="000000"/>
          <w:sz w:val="28"/>
        </w:rPr>
        <w:t>
      1) "Азаматтарға арналған үкімет" мемлекеттік корпорацияның коммерциялық емес қоғамы (бұдан әрі – Мемлекеттік корпорация);</w:t>
      </w:r>
    </w:p>
    <w:bookmarkEnd w:id="208"/>
    <w:bookmarkStart w:name="z230" w:id="20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09"/>
    <w:bookmarkStart w:name="z231" w:id="210"/>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210"/>
    <w:bookmarkStart w:name="z232" w:id="211"/>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11"/>
    <w:bookmarkStart w:name="z233" w:id="212"/>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212"/>
    <w:bookmarkStart w:name="z234" w:id="213"/>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13"/>
    <w:bookmarkStart w:name="z235" w:id="21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14"/>
    <w:bookmarkStart w:name="z236" w:id="2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15"/>
    <w:bookmarkStart w:name="z237" w:id="216"/>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216"/>
    <w:bookmarkStart w:name="z238" w:id="2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17"/>
    <w:bookmarkStart w:name="z239" w:id="218"/>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218"/>
    <w:bookmarkStart w:name="z240" w:id="219"/>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219"/>
    <w:bookmarkStart w:name="z241" w:id="220"/>
    <w:p>
      <w:pPr>
        <w:spacing w:after="0"/>
        <w:ind w:left="0"/>
        <w:jc w:val="both"/>
      </w:pPr>
      <w:r>
        <w:rPr>
          <w:rFonts w:ascii="Times New Roman"/>
          <w:b w:val="false"/>
          <w:i w:val="false"/>
          <w:color w:val="000000"/>
          <w:sz w:val="28"/>
        </w:rPr>
        <w:t>
      3) көрсетілетін қызметті берушінің жуапты орындаушысы 3 (үш) жұмыс күні ішінде мемлекеттік көрсетілетін қызмет нәтижесін дайындайды және көрсетілетін қызмет берушінің басшысына қол қоюға жолдайды;</w:t>
      </w:r>
    </w:p>
    <w:bookmarkEnd w:id="220"/>
    <w:bookmarkStart w:name="z242" w:id="221"/>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221"/>
    <w:bookmarkStart w:name="z243" w:id="222"/>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шабарман арқылы Мемлекеттік корпорацияға жолдайды.</w:t>
      </w:r>
    </w:p>
    <w:bookmarkEnd w:id="222"/>
    <w:bookmarkStart w:name="z244" w:id="2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3"/>
    <w:bookmarkStart w:name="z245" w:id="2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4"/>
    <w:bookmarkStart w:name="z246" w:id="225"/>
    <w:p>
      <w:pPr>
        <w:spacing w:after="0"/>
        <w:ind w:left="0"/>
        <w:jc w:val="both"/>
      </w:pPr>
      <w:r>
        <w:rPr>
          <w:rFonts w:ascii="Times New Roman"/>
          <w:b w:val="false"/>
          <w:i w:val="false"/>
          <w:color w:val="000000"/>
          <w:sz w:val="28"/>
        </w:rPr>
        <w:t>
      1) көрсетілетін қызметті берушінің кеңсе қызметкері;</w:t>
      </w:r>
    </w:p>
    <w:bookmarkEnd w:id="225"/>
    <w:bookmarkStart w:name="z247" w:id="226"/>
    <w:p>
      <w:pPr>
        <w:spacing w:after="0"/>
        <w:ind w:left="0"/>
        <w:jc w:val="both"/>
      </w:pPr>
      <w:r>
        <w:rPr>
          <w:rFonts w:ascii="Times New Roman"/>
          <w:b w:val="false"/>
          <w:i w:val="false"/>
          <w:color w:val="000000"/>
          <w:sz w:val="28"/>
        </w:rPr>
        <w:t>
      2) көрсетілетін қызметті берушінің басшысы;</w:t>
      </w:r>
    </w:p>
    <w:bookmarkEnd w:id="226"/>
    <w:bookmarkStart w:name="z248" w:id="2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7"/>
    <w:bookmarkStart w:name="z249" w:id="228"/>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228"/>
    <w:bookmarkStart w:name="z250" w:id="22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29"/>
    <w:bookmarkStart w:name="z251" w:id="23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30"/>
    <w:bookmarkStart w:name="z252" w:id="231"/>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231"/>
    <w:bookmarkStart w:name="z253" w:id="232"/>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232"/>
    <w:bookmarkStart w:name="z254" w:id="23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233"/>
    <w:bookmarkStart w:name="z255" w:id="234"/>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234"/>
    <w:bookmarkStart w:name="z256" w:id="235"/>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235"/>
    <w:bookmarkStart w:name="z257" w:id="236"/>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236"/>
    <w:bookmarkStart w:name="z258" w:id="23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237"/>
    <w:bookmarkStart w:name="z259" w:id="238"/>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238"/>
    <w:bookmarkStart w:name="z260" w:id="239"/>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239"/>
    <w:bookmarkStart w:name="z261" w:id="240"/>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240"/>
    <w:bookmarkStart w:name="z262" w:id="24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241"/>
    <w:bookmarkStart w:name="z263" w:id="242"/>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42"/>
    <w:bookmarkStart w:name="z264" w:id="24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243"/>
    <w:bookmarkStart w:name="z265" w:id="244"/>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244"/>
    <w:bookmarkStart w:name="z266" w:id="245"/>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245"/>
    <w:bookmarkStart w:name="z267" w:id="246"/>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246"/>
    <w:bookmarkStart w:name="z268" w:id="247"/>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247"/>
    <w:bookmarkStart w:name="z269" w:id="248"/>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248"/>
    <w:bookmarkStart w:name="z270" w:id="249"/>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249"/>
    <w:bookmarkStart w:name="z271" w:id="250"/>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250"/>
    <w:bookmarkStart w:name="z272" w:id="251"/>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251"/>
    <w:bookmarkStart w:name="z273" w:id="252"/>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252"/>
    <w:bookmarkStart w:name="z274" w:id="253"/>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1-қосымша</w:t>
            </w:r>
          </w:p>
        </w:tc>
      </w:tr>
    </w:tbl>
    <w:bookmarkStart w:name="z276" w:id="254"/>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254"/>
    <w:bookmarkStart w:name="z277"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2517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517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2-қосымша</w:t>
            </w:r>
          </w:p>
        </w:tc>
      </w:tr>
    </w:tbl>
    <w:bookmarkStart w:name="z279" w:id="256"/>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w:t>
      </w:r>
    </w:p>
    <w:bookmarkEnd w:id="256"/>
    <w:bookmarkStart w:name="z280"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регламентіне 3-қосымша</w:t>
            </w:r>
          </w:p>
        </w:tc>
      </w:tr>
    </w:tbl>
    <w:bookmarkStart w:name="z283" w:id="25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№1 диаграммасы</w:t>
      </w:r>
    </w:p>
    <w:bookmarkEnd w:id="259"/>
    <w:bookmarkStart w:name="z28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61"/>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№2 диаграммасы</w:t>
      </w:r>
    </w:p>
    <w:bookmarkEnd w:id="261"/>
    <w:bookmarkStart w:name="z28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63"/>
    <w:p>
      <w:pPr>
        <w:spacing w:after="0"/>
        <w:ind w:left="0"/>
        <w:jc w:val="both"/>
      </w:pPr>
      <w:r>
        <w:rPr>
          <w:rFonts w:ascii="Times New Roman"/>
          <w:b w:val="false"/>
          <w:i w:val="false"/>
          <w:color w:val="000000"/>
          <w:sz w:val="28"/>
        </w:rPr>
        <w:t>
      Шартты белгілер</w:t>
      </w:r>
    </w:p>
    <w:bookmarkEnd w:id="263"/>
    <w:bookmarkStart w:name="z288"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3279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279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291" w:id="265"/>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265"/>
    <w:bookmarkStart w:name="z292" w:id="266"/>
    <w:p>
      <w:pPr>
        <w:spacing w:after="0"/>
        <w:ind w:left="0"/>
        <w:jc w:val="left"/>
      </w:pPr>
      <w:r>
        <w:rPr>
          <w:rFonts w:ascii="Times New Roman"/>
          <w:b/>
          <w:i w:val="false"/>
          <w:color w:val="000000"/>
        </w:rPr>
        <w:t xml:space="preserve"> 1. Жалпы ережелер</w:t>
      </w:r>
    </w:p>
    <w:bookmarkEnd w:id="266"/>
    <w:bookmarkStart w:name="z293" w:id="267"/>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кент, ауыл, ауылдық округтың әкімі (бұдан әрі – көрсетілетін қызметті беруші) көрсетеді.</w:t>
      </w:r>
    </w:p>
    <w:bookmarkEnd w:id="267"/>
    <w:bookmarkStart w:name="z294" w:id="26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68"/>
    <w:bookmarkStart w:name="z295" w:id="269"/>
    <w:p>
      <w:pPr>
        <w:spacing w:after="0"/>
        <w:ind w:left="0"/>
        <w:jc w:val="both"/>
      </w:pPr>
      <w:r>
        <w:rPr>
          <w:rFonts w:ascii="Times New Roman"/>
          <w:b w:val="false"/>
          <w:i w:val="false"/>
          <w:color w:val="000000"/>
          <w:sz w:val="28"/>
        </w:rPr>
        <w:t>
      1) көрсетілетін қызметті берушінің кеңсесі;</w:t>
      </w:r>
    </w:p>
    <w:bookmarkEnd w:id="269"/>
    <w:bookmarkStart w:name="z296" w:id="270"/>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270"/>
    <w:bookmarkStart w:name="z297" w:id="271"/>
    <w:p>
      <w:pPr>
        <w:spacing w:after="0"/>
        <w:ind w:left="0"/>
        <w:jc w:val="both"/>
      </w:pPr>
      <w:r>
        <w:rPr>
          <w:rFonts w:ascii="Times New Roman"/>
          <w:b w:val="false"/>
          <w:i w:val="false"/>
          <w:color w:val="000000"/>
          <w:sz w:val="28"/>
        </w:rPr>
        <w:t>
      2. Мемлекеттік қызмет көрсету нысаны – қағаз жүзінде.</w:t>
      </w:r>
    </w:p>
    <w:bookmarkEnd w:id="271"/>
    <w:bookmarkStart w:name="z298" w:id="272"/>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72"/>
    <w:bookmarkStart w:name="z299" w:id="273"/>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273"/>
    <w:bookmarkStart w:name="z300" w:id="2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74"/>
    <w:bookmarkStart w:name="z301" w:id="27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табылады.</w:t>
      </w:r>
    </w:p>
    <w:bookmarkEnd w:id="275"/>
    <w:bookmarkStart w:name="z302" w:id="2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76"/>
    <w:bookmarkStart w:name="z303" w:id="277"/>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көрсетілетін қызметті берушінің басшысына жолдайды.</w:t>
      </w:r>
    </w:p>
    <w:bookmarkEnd w:id="277"/>
    <w:bookmarkStart w:name="z304" w:id="27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өтінішті қабылдаудан бас тартады;</w:t>
      </w:r>
    </w:p>
    <w:bookmarkEnd w:id="278"/>
    <w:bookmarkStart w:name="z305" w:id="279"/>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279"/>
    <w:bookmarkStart w:name="z306" w:id="280"/>
    <w:p>
      <w:pPr>
        <w:spacing w:after="0"/>
        <w:ind w:left="0"/>
        <w:jc w:val="both"/>
      </w:pPr>
      <w:r>
        <w:rPr>
          <w:rFonts w:ascii="Times New Roman"/>
          <w:b w:val="false"/>
          <w:i w:val="false"/>
          <w:color w:val="000000"/>
          <w:sz w:val="28"/>
        </w:rPr>
        <w:t>
      3) көрсетілетін қызметті берушінің жуапты орындаушысы 3 (үш) жұмыс күні ішінде мемлекеттік көрсетілетін қызмет нәтижесін дайындайды және көрсетілетін қызмет берушінің басшысына қол қоюға жолдайды;</w:t>
      </w:r>
    </w:p>
    <w:bookmarkEnd w:id="280"/>
    <w:bookmarkStart w:name="z307" w:id="281"/>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281"/>
    <w:bookmarkStart w:name="z308" w:id="282"/>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көрсетілетін қызметті алушыға береді немесе шабарман арқылы Мемлекеттік корпорацияға жолдайды.</w:t>
      </w:r>
    </w:p>
    <w:bookmarkEnd w:id="282"/>
    <w:bookmarkStart w:name="z309" w:id="28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3"/>
    <w:bookmarkStart w:name="z310" w:id="28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4"/>
    <w:bookmarkStart w:name="z311" w:id="285"/>
    <w:p>
      <w:pPr>
        <w:spacing w:after="0"/>
        <w:ind w:left="0"/>
        <w:jc w:val="both"/>
      </w:pPr>
      <w:r>
        <w:rPr>
          <w:rFonts w:ascii="Times New Roman"/>
          <w:b w:val="false"/>
          <w:i w:val="false"/>
          <w:color w:val="000000"/>
          <w:sz w:val="28"/>
        </w:rPr>
        <w:t>
      1) көрсетілетін қызметті берушінің кеңсе қызметкері;</w:t>
      </w:r>
    </w:p>
    <w:bookmarkEnd w:id="285"/>
    <w:bookmarkStart w:name="z312" w:id="286"/>
    <w:p>
      <w:pPr>
        <w:spacing w:after="0"/>
        <w:ind w:left="0"/>
        <w:jc w:val="both"/>
      </w:pPr>
      <w:r>
        <w:rPr>
          <w:rFonts w:ascii="Times New Roman"/>
          <w:b w:val="false"/>
          <w:i w:val="false"/>
          <w:color w:val="000000"/>
          <w:sz w:val="28"/>
        </w:rPr>
        <w:t>
      2) көрсетілетін қызметті берушінің басшысы;</w:t>
      </w:r>
    </w:p>
    <w:bookmarkEnd w:id="286"/>
    <w:bookmarkStart w:name="z313" w:id="28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7"/>
    <w:bookmarkStart w:name="z314" w:id="288"/>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288"/>
    <w:bookmarkStart w:name="z315" w:id="28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89"/>
    <w:bookmarkStart w:name="z316" w:id="29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90"/>
    <w:bookmarkStart w:name="z317" w:id="291"/>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291"/>
    <w:bookmarkStart w:name="z318" w:id="292"/>
    <w:p>
      <w:pPr>
        <w:spacing w:after="0"/>
        <w:ind w:left="0"/>
        <w:jc w:val="both"/>
      </w:pPr>
      <w:r>
        <w:rPr>
          <w:rFonts w:ascii="Times New Roman"/>
          <w:b w:val="false"/>
          <w:i w:val="false"/>
          <w:color w:val="000000"/>
          <w:sz w:val="28"/>
        </w:rPr>
        <w:t>
      Мемлекеттік корпорация қызметкері құжаттарды қабылдау кезінде көрсетілетін қызметті алушыға тиісті құжаттардың қабылданғаны туралы қолхат береді.</w:t>
      </w:r>
    </w:p>
    <w:bookmarkEnd w:id="292"/>
    <w:bookmarkStart w:name="z319" w:id="29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293"/>
    <w:bookmarkStart w:name="z320" w:id="294"/>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294"/>
    <w:bookmarkStart w:name="z321" w:id="295"/>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295"/>
    <w:bookmarkStart w:name="z322" w:id="296"/>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296"/>
    <w:bookmarkStart w:name="z323" w:id="29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297"/>
    <w:bookmarkStart w:name="z324" w:id="298"/>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298"/>
    <w:bookmarkStart w:name="z325" w:id="299"/>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299"/>
    <w:bookmarkStart w:name="z326" w:id="300"/>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300"/>
    <w:bookmarkStart w:name="z327" w:id="30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1-қосымша</w:t>
            </w:r>
          </w:p>
        </w:tc>
      </w:tr>
    </w:tbl>
    <w:bookmarkStart w:name="z329" w:id="302"/>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302"/>
    <w:bookmarkStart w:name="z330"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251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517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2-қосымша</w:t>
            </w:r>
          </w:p>
        </w:tc>
      </w:tr>
    </w:tbl>
    <w:bookmarkStart w:name="z332" w:id="304"/>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бизнес-процестерінің анықтамалығы</w:t>
      </w:r>
    </w:p>
    <w:bookmarkEnd w:id="304"/>
    <w:bookmarkStart w:name="z333"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3-қосымша</w:t>
            </w:r>
          </w:p>
        </w:tc>
      </w:tr>
    </w:tbl>
    <w:bookmarkStart w:name="z336" w:id="30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307"/>
    <w:bookmarkStart w:name="z337"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09"/>
    <w:p>
      <w:pPr>
        <w:spacing w:after="0"/>
        <w:ind w:left="0"/>
        <w:jc w:val="left"/>
      </w:pPr>
      <w:r>
        <w:rPr>
          <w:rFonts w:ascii="Times New Roman"/>
          <w:b/>
          <w:i w:val="false"/>
          <w:color w:val="000000"/>
        </w:rPr>
        <w:t xml:space="preserve"> Шартты белгілер</w:t>
      </w:r>
    </w:p>
    <w:bookmarkEnd w:id="309"/>
    <w:bookmarkStart w:name="z33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3152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152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342" w:id="31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bookmarkEnd w:id="311"/>
    <w:bookmarkStart w:name="z343" w:id="312"/>
    <w:p>
      <w:pPr>
        <w:spacing w:after="0"/>
        <w:ind w:left="0"/>
        <w:jc w:val="left"/>
      </w:pPr>
      <w:r>
        <w:rPr>
          <w:rFonts w:ascii="Times New Roman"/>
          <w:b/>
          <w:i w:val="false"/>
          <w:color w:val="000000"/>
        </w:rPr>
        <w:t xml:space="preserve"> 1. Жалпы ережелер</w:t>
      </w:r>
    </w:p>
    <w:bookmarkEnd w:id="312"/>
    <w:bookmarkStart w:name="z344" w:id="313"/>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білім беру ұйымдары, Атырау қаласы мен аудандардың жергілікті атқарушы органдары (бұдан әрі – көрсетілетін қызметті беруші) көрсетеді.</w:t>
      </w:r>
    </w:p>
    <w:bookmarkEnd w:id="313"/>
    <w:bookmarkStart w:name="z345" w:id="31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314"/>
    <w:bookmarkStart w:name="z346" w:id="315"/>
    <w:p>
      <w:pPr>
        <w:spacing w:after="0"/>
        <w:ind w:left="0"/>
        <w:jc w:val="both"/>
      </w:pPr>
      <w:r>
        <w:rPr>
          <w:rFonts w:ascii="Times New Roman"/>
          <w:b w:val="false"/>
          <w:i w:val="false"/>
          <w:color w:val="000000"/>
          <w:sz w:val="28"/>
        </w:rPr>
        <w:t>
      1) көрсетілетін қызметті берушінің кеңсесі;</w:t>
      </w:r>
    </w:p>
    <w:bookmarkEnd w:id="315"/>
    <w:bookmarkStart w:name="z347" w:id="3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16"/>
    <w:bookmarkStart w:name="z348" w:id="317"/>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317"/>
    <w:bookmarkStart w:name="z349" w:id="318"/>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18"/>
    <w:bookmarkStart w:name="z350" w:id="319"/>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bookmarkEnd w:id="319"/>
    <w:bookmarkStart w:name="z351" w:id="320"/>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bookmarkEnd w:id="320"/>
    <w:bookmarkStart w:name="z352" w:id="32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321"/>
    <w:bookmarkStart w:name="z353" w:id="3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22"/>
    <w:bookmarkStart w:name="z354" w:id="3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323"/>
    <w:bookmarkStart w:name="z355" w:id="3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24"/>
    <w:bookmarkStart w:name="z356" w:id="325"/>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көрсетілетін қызметті берушінің басшысына жолдайды.</w:t>
      </w:r>
    </w:p>
    <w:bookmarkEnd w:id="325"/>
    <w:bookmarkStart w:name="z357" w:id="32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өтінішті қабылдаудан бас тартады;</w:t>
      </w:r>
    </w:p>
    <w:bookmarkEnd w:id="326"/>
    <w:bookmarkStart w:name="z358" w:id="327"/>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327"/>
    <w:bookmarkStart w:name="z359" w:id="328"/>
    <w:p>
      <w:pPr>
        <w:spacing w:after="0"/>
        <w:ind w:left="0"/>
        <w:jc w:val="both"/>
      </w:pPr>
      <w:r>
        <w:rPr>
          <w:rFonts w:ascii="Times New Roman"/>
          <w:b w:val="false"/>
          <w:i w:val="false"/>
          <w:color w:val="000000"/>
          <w:sz w:val="28"/>
        </w:rPr>
        <w:t>
      3) көрсетілетін қызметті берушінің жуапты орындаушысы 3 (үш) жұмыс күні ішінде мемлекеттік көрсетілетін қызмет нәтижесін дайындайды және көрсетілетін қызмет берушінің басшысына қол қоюға жолдайды;</w:t>
      </w:r>
    </w:p>
    <w:bookmarkEnd w:id="328"/>
    <w:bookmarkStart w:name="z360" w:id="329"/>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329"/>
    <w:bookmarkStart w:name="z361" w:id="330"/>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көрсетілетін қызметті алушыға береді.</w:t>
      </w:r>
    </w:p>
    <w:bookmarkEnd w:id="330"/>
    <w:bookmarkStart w:name="z362" w:id="3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1"/>
    <w:bookmarkStart w:name="z363" w:id="3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2"/>
    <w:bookmarkStart w:name="z364" w:id="3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3"/>
    <w:bookmarkStart w:name="z365" w:id="334"/>
    <w:p>
      <w:pPr>
        <w:spacing w:after="0"/>
        <w:ind w:left="0"/>
        <w:jc w:val="both"/>
      </w:pPr>
      <w:r>
        <w:rPr>
          <w:rFonts w:ascii="Times New Roman"/>
          <w:b w:val="false"/>
          <w:i w:val="false"/>
          <w:color w:val="000000"/>
          <w:sz w:val="28"/>
        </w:rPr>
        <w:t>
      2) көрсетілетін қызметті берушінің басшысы;</w:t>
      </w:r>
    </w:p>
    <w:bookmarkEnd w:id="334"/>
    <w:bookmarkStart w:name="z366" w:id="3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5"/>
    <w:bookmarkStart w:name="z367" w:id="336"/>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36"/>
    <w:bookmarkStart w:name="z368" w:id="33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37"/>
    <w:bookmarkStart w:name="z369" w:id="338"/>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8"/>
    <w:bookmarkStart w:name="z370" w:id="33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339"/>
    <w:bookmarkStart w:name="z371" w:id="340"/>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340"/>
    <w:bookmarkStart w:name="z372" w:id="341"/>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341"/>
    <w:bookmarkStart w:name="z373" w:id="342"/>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342"/>
    <w:bookmarkStart w:name="z374" w:id="343"/>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343"/>
    <w:bookmarkStart w:name="z375" w:id="344"/>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344"/>
    <w:bookmarkStart w:name="z376" w:id="345"/>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345"/>
    <w:bookmarkStart w:name="z377" w:id="346"/>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346"/>
    <w:bookmarkStart w:name="z378" w:id="347"/>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347"/>
    <w:bookmarkStart w:name="z379" w:id="348"/>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348"/>
    <w:bookmarkStart w:name="z380" w:id="349"/>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регламентіне 1-қосымша</w:t>
            </w:r>
          </w:p>
        </w:tc>
      </w:tr>
    </w:tbl>
    <w:bookmarkStart w:name="z382" w:id="350"/>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350"/>
    <w:bookmarkStart w:name="z383"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2390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390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регламентіне 2-қосымша</w:t>
            </w:r>
          </w:p>
        </w:tc>
      </w:tr>
    </w:tbl>
    <w:bookmarkStart w:name="z385" w:id="352"/>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көрсетудің бизнес-процестерінің анықтамалығы</w:t>
      </w:r>
    </w:p>
    <w:bookmarkEnd w:id="352"/>
    <w:bookmarkStart w:name="z386"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785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851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регламентіне 3-қосымша</w:t>
            </w:r>
          </w:p>
        </w:tc>
      </w:tr>
    </w:tbl>
    <w:bookmarkStart w:name="z389" w:id="355"/>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диаграммасы</w:t>
      </w:r>
    </w:p>
    <w:bookmarkEnd w:id="355"/>
    <w:bookmarkStart w:name="z390"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57"/>
    <w:p>
      <w:pPr>
        <w:spacing w:after="0"/>
        <w:ind w:left="0"/>
        <w:jc w:val="left"/>
      </w:pPr>
      <w:r>
        <w:rPr>
          <w:rFonts w:ascii="Times New Roman"/>
          <w:b/>
          <w:i w:val="false"/>
          <w:color w:val="000000"/>
        </w:rPr>
        <w:t xml:space="preserve"> Шартты белгілер</w:t>
      </w:r>
    </w:p>
    <w:bookmarkEnd w:id="357"/>
    <w:bookmarkStart w:name="z392"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340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406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395" w:id="359"/>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 бағуға жәрдемақы тағайындау" мемлекеттік көрсетілетін қызмет регламенті</w:t>
      </w:r>
    </w:p>
    <w:bookmarkEnd w:id="359"/>
    <w:bookmarkStart w:name="z396" w:id="360"/>
    <w:p>
      <w:pPr>
        <w:spacing w:after="0"/>
        <w:ind w:left="0"/>
        <w:jc w:val="left"/>
      </w:pPr>
      <w:r>
        <w:rPr>
          <w:rFonts w:ascii="Times New Roman"/>
          <w:b/>
          <w:i w:val="false"/>
          <w:color w:val="000000"/>
        </w:rPr>
        <w:t xml:space="preserve"> 1. Жалпы ережелер</w:t>
      </w:r>
    </w:p>
    <w:bookmarkEnd w:id="360"/>
    <w:bookmarkStart w:name="z397" w:id="361"/>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361"/>
    <w:bookmarkStart w:name="z398" w:id="36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62"/>
    <w:bookmarkStart w:name="z399" w:id="363"/>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363"/>
    <w:bookmarkStart w:name="z400" w:id="36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64"/>
    <w:bookmarkStart w:name="z401" w:id="36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365"/>
    <w:bookmarkStart w:name="z402" w:id="36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66"/>
    <w:bookmarkStart w:name="z403" w:id="367"/>
    <w:p>
      <w:pPr>
        <w:spacing w:after="0"/>
        <w:ind w:left="0"/>
        <w:jc w:val="both"/>
      </w:pPr>
      <w:r>
        <w:rPr>
          <w:rFonts w:ascii="Times New Roman"/>
          <w:b w:val="false"/>
          <w:i w:val="false"/>
          <w:color w:val="000000"/>
          <w:sz w:val="28"/>
        </w:rPr>
        <w:t>
      қызмет көрсету нәтижесін ұсыну нысаны – электрондық және (немесе) қағаз түрінде.</w:t>
      </w:r>
    </w:p>
    <w:bookmarkEnd w:id="367"/>
    <w:bookmarkStart w:name="z404" w:id="36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68"/>
    <w:bookmarkStart w:name="z405" w:id="36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69"/>
    <w:bookmarkStart w:name="z406" w:id="3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70"/>
    <w:bookmarkStart w:name="z407" w:id="37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371"/>
    <w:bookmarkStart w:name="z408" w:id="3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72"/>
    <w:bookmarkStart w:name="z409" w:id="373"/>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Мемлекеттік корпорациядан келіп түскен құжаттарды тіркейді және көрсетілетін қызметті берушінің басшысына жолдайды;</w:t>
      </w:r>
    </w:p>
    <w:bookmarkEnd w:id="373"/>
    <w:bookmarkStart w:name="z410" w:id="374"/>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374"/>
    <w:bookmarkStart w:name="z411" w:id="375"/>
    <w:p>
      <w:pPr>
        <w:spacing w:after="0"/>
        <w:ind w:left="0"/>
        <w:jc w:val="both"/>
      </w:pPr>
      <w:r>
        <w:rPr>
          <w:rFonts w:ascii="Times New Roman"/>
          <w:b w:val="false"/>
          <w:i w:val="false"/>
          <w:color w:val="000000"/>
          <w:sz w:val="28"/>
        </w:rPr>
        <w:t>
      3) көрсетілетін қызметті берушінің жуапты орындаушысы 8 (сегіз) жұмыс күні ішінде мемлекеттік көрсетілетін қызмет нәтижесін дайындайды және көрсетілетін қызмет берушінің басшысына қол қоюға жолдайды;</w:t>
      </w:r>
    </w:p>
    <w:bookmarkEnd w:id="375"/>
    <w:bookmarkStart w:name="z412" w:id="376"/>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376"/>
    <w:bookmarkStart w:name="z413" w:id="377"/>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шабарман арқылы Мемлекеттік корпорацияға жолдайды.</w:t>
      </w:r>
    </w:p>
    <w:bookmarkEnd w:id="377"/>
    <w:bookmarkStart w:name="z414" w:id="37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8"/>
    <w:bookmarkStart w:name="z415" w:id="37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79"/>
    <w:bookmarkStart w:name="z416" w:id="380"/>
    <w:p>
      <w:pPr>
        <w:spacing w:after="0"/>
        <w:ind w:left="0"/>
        <w:jc w:val="both"/>
      </w:pPr>
      <w:r>
        <w:rPr>
          <w:rFonts w:ascii="Times New Roman"/>
          <w:b w:val="false"/>
          <w:i w:val="false"/>
          <w:color w:val="000000"/>
          <w:sz w:val="28"/>
        </w:rPr>
        <w:t>
      1) көрсетілетін қызметті берушінің кеңсе қызметкері;</w:t>
      </w:r>
    </w:p>
    <w:bookmarkEnd w:id="380"/>
    <w:bookmarkStart w:name="z417" w:id="381"/>
    <w:p>
      <w:pPr>
        <w:spacing w:after="0"/>
        <w:ind w:left="0"/>
        <w:jc w:val="both"/>
      </w:pPr>
      <w:r>
        <w:rPr>
          <w:rFonts w:ascii="Times New Roman"/>
          <w:b w:val="false"/>
          <w:i w:val="false"/>
          <w:color w:val="000000"/>
          <w:sz w:val="28"/>
        </w:rPr>
        <w:t>
      2) көрсетілетін қызметті берушінің басшысы;</w:t>
      </w:r>
    </w:p>
    <w:bookmarkEnd w:id="381"/>
    <w:bookmarkStart w:name="z418" w:id="38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2"/>
    <w:bookmarkStart w:name="z419" w:id="383"/>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83"/>
    <w:bookmarkStart w:name="z420" w:id="38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84"/>
    <w:bookmarkStart w:name="z421" w:id="385"/>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85"/>
    <w:bookmarkStart w:name="z422" w:id="386"/>
    <w:p>
      <w:pPr>
        <w:spacing w:after="0"/>
        <w:ind w:left="0"/>
        <w:jc w:val="both"/>
      </w:pPr>
      <w:r>
        <w:rPr>
          <w:rFonts w:ascii="Times New Roman"/>
          <w:b w:val="false"/>
          <w:i w:val="false"/>
          <w:color w:val="000000"/>
          <w:sz w:val="28"/>
        </w:rPr>
        <w:t>
      1) көрсетілетін қызметті алушы құжаттарды Мемлекеттік корпорация қызметкеріне "электрондық" кезек тәртібімен операциялық залда береді (2 (екі) минут ішінде).</w:t>
      </w:r>
    </w:p>
    <w:bookmarkEnd w:id="386"/>
    <w:bookmarkStart w:name="z423" w:id="387"/>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387"/>
    <w:bookmarkStart w:name="z424" w:id="38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388"/>
    <w:bookmarkStart w:name="z425" w:id="389"/>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389"/>
    <w:bookmarkStart w:name="z426" w:id="390"/>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90"/>
    <w:bookmarkStart w:name="z427" w:id="391"/>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w:t>
      </w:r>
    </w:p>
    <w:bookmarkEnd w:id="391"/>
    <w:bookmarkStart w:name="z428" w:id="392"/>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392"/>
    <w:bookmarkStart w:name="z429" w:id="393"/>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393"/>
    <w:bookmarkStart w:name="z430" w:id="394"/>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394"/>
    <w:bookmarkStart w:name="z431" w:id="395"/>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(үш) минут ішінде);</w:t>
      </w:r>
    </w:p>
    <w:bookmarkEnd w:id="395"/>
    <w:bookmarkStart w:name="z432" w:id="396"/>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396"/>
    <w:bookmarkStart w:name="z433" w:id="397"/>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7"/>
    <w:bookmarkStart w:name="z434" w:id="39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398"/>
    <w:bookmarkStart w:name="z435" w:id="399"/>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399"/>
    <w:bookmarkStart w:name="z436" w:id="400"/>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00"/>
    <w:bookmarkStart w:name="z437" w:id="401"/>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401"/>
    <w:bookmarkStart w:name="z438" w:id="402"/>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402"/>
    <w:bookmarkStart w:name="z439" w:id="403"/>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403"/>
    <w:bookmarkStart w:name="z440" w:id="404"/>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404"/>
    <w:bookmarkStart w:name="z441" w:id="405"/>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405"/>
    <w:bookmarkStart w:name="z442" w:id="406"/>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406"/>
    <w:bookmarkStart w:name="z443" w:id="407"/>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407"/>
    <w:bookmarkStart w:name="z444" w:id="408"/>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1-қосымша</w:t>
            </w:r>
          </w:p>
        </w:tc>
      </w:tr>
    </w:tbl>
    <w:bookmarkStart w:name="z446" w:id="409"/>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409"/>
    <w:bookmarkStart w:name="z447"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2263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263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2-қосымша</w:t>
            </w:r>
          </w:p>
        </w:tc>
      </w:tr>
    </w:tbl>
    <w:bookmarkStart w:name="z449" w:id="41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w:t>
      </w:r>
    </w:p>
    <w:bookmarkEnd w:id="411"/>
    <w:bookmarkStart w:name="z450"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регламентіне 3-қосымша</w:t>
            </w:r>
          </w:p>
        </w:tc>
      </w:tr>
    </w:tbl>
    <w:bookmarkStart w:name="z453" w:id="414"/>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№1 диаграммасы</w:t>
      </w:r>
    </w:p>
    <w:bookmarkEnd w:id="414"/>
    <w:bookmarkStart w:name="z454"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16"/>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№2 диаграммасы</w:t>
      </w:r>
    </w:p>
    <w:bookmarkEnd w:id="416"/>
    <w:bookmarkStart w:name="z456"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18"/>
    <w:p>
      <w:pPr>
        <w:spacing w:after="0"/>
        <w:ind w:left="0"/>
        <w:jc w:val="both"/>
      </w:pPr>
      <w:r>
        <w:rPr>
          <w:rFonts w:ascii="Times New Roman"/>
          <w:b w:val="false"/>
          <w:i w:val="false"/>
          <w:color w:val="000000"/>
          <w:sz w:val="28"/>
        </w:rPr>
        <w:t>
      Шартты белгілер</w:t>
      </w:r>
    </w:p>
    <w:bookmarkEnd w:id="418"/>
    <w:bookmarkStart w:name="z458"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3152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3152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461" w:id="420"/>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420"/>
    <w:bookmarkStart w:name="z462" w:id="421"/>
    <w:p>
      <w:pPr>
        <w:spacing w:after="0"/>
        <w:ind w:left="0"/>
        <w:jc w:val="left"/>
      </w:pPr>
      <w:r>
        <w:rPr>
          <w:rFonts w:ascii="Times New Roman"/>
          <w:b/>
          <w:i w:val="false"/>
          <w:color w:val="000000"/>
        </w:rPr>
        <w:t xml:space="preserve"> 1. Жалпы ережелер</w:t>
      </w:r>
    </w:p>
    <w:bookmarkEnd w:id="421"/>
    <w:bookmarkStart w:name="z463" w:id="422"/>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422"/>
    <w:bookmarkStart w:name="z464" w:id="42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23"/>
    <w:bookmarkStart w:name="z465" w:id="424"/>
    <w:p>
      <w:pPr>
        <w:spacing w:after="0"/>
        <w:ind w:left="0"/>
        <w:jc w:val="both"/>
      </w:pPr>
      <w:r>
        <w:rPr>
          <w:rFonts w:ascii="Times New Roman"/>
          <w:b w:val="false"/>
          <w:i w:val="false"/>
          <w:color w:val="000000"/>
          <w:sz w:val="28"/>
        </w:rPr>
        <w:t>
      1) көрсетілетін қызметті берушінің кеңсесі;</w:t>
      </w:r>
    </w:p>
    <w:bookmarkEnd w:id="424"/>
    <w:bookmarkStart w:name="z466" w:id="42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25"/>
    <w:bookmarkStart w:name="z467" w:id="42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426"/>
    <w:bookmarkStart w:name="z468" w:id="427"/>
    <w:p>
      <w:pPr>
        <w:spacing w:after="0"/>
        <w:ind w:left="0"/>
        <w:jc w:val="both"/>
      </w:pPr>
      <w:r>
        <w:rPr>
          <w:rFonts w:ascii="Times New Roman"/>
          <w:b w:val="false"/>
          <w:i w:val="false"/>
          <w:color w:val="000000"/>
          <w:sz w:val="28"/>
        </w:rPr>
        <w:t>
      3. Мемлекеттік қызмет көрсетудің нәтижесі:</w:t>
      </w:r>
    </w:p>
    <w:bookmarkEnd w:id="427"/>
    <w:bookmarkStart w:name="z469" w:id="428"/>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не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"Баланы (балаларды) патронаттық тәрбиелеуге беру" мемлекеттік көрсетілетін қызмет стандартының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28"/>
    <w:bookmarkStart w:name="z470" w:id="429"/>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429"/>
    <w:bookmarkStart w:name="z471" w:id="430"/>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bookmarkEnd w:id="430"/>
    <w:bookmarkStart w:name="z472" w:id="43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431"/>
    <w:bookmarkStart w:name="z473" w:id="43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32"/>
    <w:bookmarkStart w:name="z474" w:id="43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болып патронат тәрбиеші болуға тілек білдіргені туралы өтініш (еркін нысанда) немесе көрсетілетін қызметті алушының ЭЦҚ-мен куәландырылған электрондық құжат нысанындағы өтініш табылады.</w:t>
      </w:r>
    </w:p>
    <w:bookmarkEnd w:id="433"/>
    <w:bookmarkStart w:name="z475" w:id="43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34"/>
    <w:bookmarkStart w:name="z476" w:id="435"/>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көрсетілетін қызметті берушінің басшысына жолдайды.</w:t>
      </w:r>
    </w:p>
    <w:bookmarkEnd w:id="435"/>
    <w:bookmarkStart w:name="z477" w:id="43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өтінішті қабылдаудан бас тартады;</w:t>
      </w:r>
    </w:p>
    <w:bookmarkEnd w:id="436"/>
    <w:bookmarkStart w:name="z478" w:id="437"/>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437"/>
    <w:bookmarkStart w:name="z479" w:id="438"/>
    <w:p>
      <w:pPr>
        <w:spacing w:after="0"/>
        <w:ind w:left="0"/>
        <w:jc w:val="both"/>
      </w:pPr>
      <w:r>
        <w:rPr>
          <w:rFonts w:ascii="Times New Roman"/>
          <w:b w:val="false"/>
          <w:i w:val="false"/>
          <w:color w:val="000000"/>
          <w:sz w:val="28"/>
        </w:rPr>
        <w:t>
      3) көрсетілетін қызметті берушінің жуапты орындаушысы күнтізбелік 28 (жиырма сегіз) күн ішінде мемлекеттік көрсетілетін қызмет нәтижесін дайындайды және көрсетілетін қызмет берушінің басшысына қол қоюға жолдайды;</w:t>
      </w:r>
    </w:p>
    <w:bookmarkEnd w:id="438"/>
    <w:bookmarkStart w:name="z480" w:id="439"/>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439"/>
    <w:bookmarkStart w:name="z481" w:id="440"/>
    <w:p>
      <w:pPr>
        <w:spacing w:after="0"/>
        <w:ind w:left="0"/>
        <w:jc w:val="both"/>
      </w:pPr>
      <w:r>
        <w:rPr>
          <w:rFonts w:ascii="Times New Roman"/>
          <w:b w:val="false"/>
          <w:i w:val="false"/>
          <w:color w:val="000000"/>
          <w:sz w:val="28"/>
        </w:rPr>
        <w:t>
      5) көрсетілетін қызметті берушінің кеңсе қызметкері күнтізбелік 1 (бір) күн ішінде мемлекеттік көрсетілетін қызмет нәтижесін тіркейді және көрсетілетін қызметті алушыға береді.</w:t>
      </w:r>
    </w:p>
    <w:bookmarkEnd w:id="440"/>
    <w:bookmarkStart w:name="z482" w:id="44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1"/>
    <w:bookmarkStart w:name="z483" w:id="44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42"/>
    <w:bookmarkStart w:name="z484" w:id="443"/>
    <w:p>
      <w:pPr>
        <w:spacing w:after="0"/>
        <w:ind w:left="0"/>
        <w:jc w:val="both"/>
      </w:pPr>
      <w:r>
        <w:rPr>
          <w:rFonts w:ascii="Times New Roman"/>
          <w:b w:val="false"/>
          <w:i w:val="false"/>
          <w:color w:val="000000"/>
          <w:sz w:val="28"/>
        </w:rPr>
        <w:t>
      1) көрсетілетін қызметті берушінің кеңсе қызметкері;</w:t>
      </w:r>
    </w:p>
    <w:bookmarkEnd w:id="443"/>
    <w:bookmarkStart w:name="z485" w:id="444"/>
    <w:p>
      <w:pPr>
        <w:spacing w:after="0"/>
        <w:ind w:left="0"/>
        <w:jc w:val="both"/>
      </w:pPr>
      <w:r>
        <w:rPr>
          <w:rFonts w:ascii="Times New Roman"/>
          <w:b w:val="false"/>
          <w:i w:val="false"/>
          <w:color w:val="000000"/>
          <w:sz w:val="28"/>
        </w:rPr>
        <w:t>
      2) көрсетілетін қызметті берушінің басшысы;</w:t>
      </w:r>
    </w:p>
    <w:bookmarkEnd w:id="444"/>
    <w:bookmarkStart w:name="z486" w:id="44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45"/>
    <w:bookmarkStart w:name="z487" w:id="446"/>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"Баланы (балаларды) патронаттық тәрбиелеуге беру"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46"/>
    <w:bookmarkStart w:name="z488" w:id="447"/>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47"/>
    <w:bookmarkStart w:name="z489" w:id="448"/>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48"/>
    <w:bookmarkStart w:name="z490" w:id="44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449"/>
    <w:bookmarkStart w:name="z491" w:id="450"/>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450"/>
    <w:bookmarkStart w:name="z492" w:id="451"/>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51"/>
    <w:bookmarkStart w:name="z493" w:id="452"/>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452"/>
    <w:bookmarkStart w:name="z494" w:id="453"/>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453"/>
    <w:bookmarkStart w:name="z495" w:id="454"/>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454"/>
    <w:bookmarkStart w:name="z496" w:id="455"/>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455"/>
    <w:bookmarkStart w:name="z497" w:id="456"/>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456"/>
    <w:bookmarkStart w:name="z498" w:id="457"/>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қоса берген Стандарттың 9-тармағында көрсетілген құжаттардың және мемлекеттік қызмет көрсету негіздерін сәйкестігін тексеру;</w:t>
      </w:r>
    </w:p>
    <w:bookmarkEnd w:id="457"/>
    <w:bookmarkStart w:name="z499" w:id="458"/>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458"/>
    <w:bookmarkStart w:name="z500" w:id="459"/>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мемлекеттік көрсетілетін қызмет регламентіне 1-қосымша</w:t>
            </w:r>
          </w:p>
        </w:tc>
      </w:tr>
    </w:tbl>
    <w:bookmarkStart w:name="z502" w:id="460"/>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460"/>
    <w:bookmarkStart w:name="z503"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2263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263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 мемлекеттік көрсетілетін қызмет регламентіне 2-қосымша</w:t>
            </w:r>
          </w:p>
        </w:tc>
      </w:tr>
    </w:tbl>
    <w:bookmarkStart w:name="z505" w:id="462"/>
    <w:p>
      <w:pPr>
        <w:spacing w:after="0"/>
        <w:ind w:left="0"/>
        <w:jc w:val="left"/>
      </w:pPr>
      <w:r>
        <w:rPr>
          <w:rFonts w:ascii="Times New Roman"/>
          <w:b/>
          <w:i w:val="false"/>
          <w:color w:val="000000"/>
        </w:rPr>
        <w:t xml:space="preserve"> "Баланы (балаларды) патронаттық тәрбиелеуге беру" мемлекеттік қызмет көрсетудің бизнес-процестерінің анықтамалығы</w:t>
      </w:r>
    </w:p>
    <w:bookmarkEnd w:id="462"/>
    <w:bookmarkStart w:name="z506"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патронаттық тәрбиелеуге беру" мемлекеттік көрсетілетін қызмет регламентіне 3-қосымша</w:t>
            </w:r>
          </w:p>
        </w:tc>
      </w:tr>
    </w:tbl>
    <w:bookmarkStart w:name="z509" w:id="465"/>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диаграммасы</w:t>
      </w:r>
    </w:p>
    <w:bookmarkEnd w:id="465"/>
    <w:bookmarkStart w:name="z510"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67"/>
    <w:p>
      <w:pPr>
        <w:spacing w:after="0"/>
        <w:ind w:left="0"/>
        <w:jc w:val="left"/>
      </w:pPr>
      <w:r>
        <w:rPr>
          <w:rFonts w:ascii="Times New Roman"/>
          <w:b/>
          <w:i w:val="false"/>
          <w:color w:val="000000"/>
        </w:rPr>
        <w:t xml:space="preserve"> Шартты белгілер</w:t>
      </w:r>
    </w:p>
    <w:bookmarkEnd w:id="467"/>
    <w:bookmarkStart w:name="z512"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3406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406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515" w:id="469"/>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469"/>
    <w:bookmarkStart w:name="z516" w:id="470"/>
    <w:p>
      <w:pPr>
        <w:spacing w:after="0"/>
        <w:ind w:left="0"/>
        <w:jc w:val="left"/>
      </w:pPr>
      <w:r>
        <w:rPr>
          <w:rFonts w:ascii="Times New Roman"/>
          <w:b/>
          <w:i w:val="false"/>
          <w:color w:val="000000"/>
        </w:rPr>
        <w:t xml:space="preserve"> 1. Жалпы ережелер</w:t>
      </w:r>
    </w:p>
    <w:bookmarkEnd w:id="470"/>
    <w:bookmarkStart w:name="z517" w:id="471"/>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471"/>
    <w:bookmarkStart w:name="z518" w:id="47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472"/>
    <w:bookmarkStart w:name="z519" w:id="473"/>
    <w:p>
      <w:pPr>
        <w:spacing w:after="0"/>
        <w:ind w:left="0"/>
        <w:jc w:val="both"/>
      </w:pPr>
      <w:r>
        <w:rPr>
          <w:rFonts w:ascii="Times New Roman"/>
          <w:b w:val="false"/>
          <w:i w:val="false"/>
          <w:color w:val="000000"/>
          <w:sz w:val="28"/>
        </w:rPr>
        <w:t>
      1) көрсетілетін қызметті берушінің кеңсесі;</w:t>
      </w:r>
    </w:p>
    <w:bookmarkEnd w:id="473"/>
    <w:bookmarkStart w:name="z520" w:id="47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74"/>
    <w:bookmarkStart w:name="z521" w:id="47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475"/>
    <w:bookmarkStart w:name="z522" w:id="47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"Патронат тәрбиешiлерге берiлген баланы (балаларды) асырап-бағуға ақшалай қаражат төлеуді тағайындау"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76"/>
    <w:bookmarkStart w:name="z523" w:id="47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477"/>
    <w:bookmarkStart w:name="z524" w:id="47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w:t>
      </w:r>
    </w:p>
    <w:bookmarkEnd w:id="478"/>
    <w:bookmarkStart w:name="z525" w:id="479"/>
    <w:p>
      <w:pPr>
        <w:spacing w:after="0"/>
        <w:ind w:left="0"/>
        <w:jc w:val="both"/>
      </w:pPr>
      <w:r>
        <w:rPr>
          <w:rFonts w:ascii="Times New Roman"/>
          <w:b w:val="false"/>
          <w:i w:val="false"/>
          <w:color w:val="000000"/>
          <w:sz w:val="28"/>
        </w:rPr>
        <w:t>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bookmarkEnd w:id="479"/>
    <w:bookmarkStart w:name="z526" w:id="480"/>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End w:id="480"/>
    <w:bookmarkStart w:name="z527" w:id="48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81"/>
    <w:bookmarkStart w:name="z528" w:id="48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482"/>
    <w:bookmarkStart w:name="z529" w:id="4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83"/>
    <w:bookmarkStart w:name="z530" w:id="484"/>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көрсетілетін қызметті берушінің басшысына жолдайды.</w:t>
      </w:r>
    </w:p>
    <w:bookmarkEnd w:id="484"/>
    <w:bookmarkStart w:name="z531" w:id="48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өтінішті қабылдаудан бас тартады;</w:t>
      </w:r>
    </w:p>
    <w:bookmarkEnd w:id="485"/>
    <w:bookmarkStart w:name="z532" w:id="486"/>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486"/>
    <w:bookmarkStart w:name="z533" w:id="487"/>
    <w:p>
      <w:pPr>
        <w:spacing w:after="0"/>
        <w:ind w:left="0"/>
        <w:jc w:val="both"/>
      </w:pPr>
      <w:r>
        <w:rPr>
          <w:rFonts w:ascii="Times New Roman"/>
          <w:b w:val="false"/>
          <w:i w:val="false"/>
          <w:color w:val="000000"/>
          <w:sz w:val="28"/>
        </w:rPr>
        <w:t>
      3) көрсетілетін қызметті берушінің жуапты орындаушысы 3 (үш) жұмыс күні ішінде мемлекеттік көрсетілетін қызмет нәтижесін дайындайды және көрсетілетін қызмет берушінің басшысына қол қоюға жолдайды;</w:t>
      </w:r>
    </w:p>
    <w:bookmarkEnd w:id="487"/>
    <w:bookmarkStart w:name="z534" w:id="488"/>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488"/>
    <w:bookmarkStart w:name="z535" w:id="489"/>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көрсетілетін қызметті алушыға береді.</w:t>
      </w:r>
    </w:p>
    <w:bookmarkEnd w:id="489"/>
    <w:bookmarkStart w:name="z536" w:id="4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90"/>
    <w:bookmarkStart w:name="z537" w:id="49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91"/>
    <w:bookmarkStart w:name="z538" w:id="492"/>
    <w:p>
      <w:pPr>
        <w:spacing w:after="0"/>
        <w:ind w:left="0"/>
        <w:jc w:val="both"/>
      </w:pPr>
      <w:r>
        <w:rPr>
          <w:rFonts w:ascii="Times New Roman"/>
          <w:b w:val="false"/>
          <w:i w:val="false"/>
          <w:color w:val="000000"/>
          <w:sz w:val="28"/>
        </w:rPr>
        <w:t>
      1) көрсетілетін қызметті берушінің кеңсе қызметкері;</w:t>
      </w:r>
    </w:p>
    <w:bookmarkEnd w:id="492"/>
    <w:bookmarkStart w:name="z539" w:id="493"/>
    <w:p>
      <w:pPr>
        <w:spacing w:after="0"/>
        <w:ind w:left="0"/>
        <w:jc w:val="both"/>
      </w:pPr>
      <w:r>
        <w:rPr>
          <w:rFonts w:ascii="Times New Roman"/>
          <w:b w:val="false"/>
          <w:i w:val="false"/>
          <w:color w:val="000000"/>
          <w:sz w:val="28"/>
        </w:rPr>
        <w:t>
      2) көрсетілетін қызметті берушінің басшысы;</w:t>
      </w:r>
    </w:p>
    <w:bookmarkEnd w:id="493"/>
    <w:bookmarkStart w:name="z540" w:id="4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94"/>
    <w:bookmarkStart w:name="z541" w:id="495"/>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"Патронат тәрбиешiлерге берiлген баланы (балаларды) асырап-бағуға ақшалай қаражат төлеуді тағайындау"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95"/>
    <w:bookmarkStart w:name="z542" w:id="49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496"/>
    <w:bookmarkStart w:name="z543" w:id="497"/>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97"/>
    <w:bookmarkStart w:name="z544" w:id="49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498"/>
    <w:bookmarkStart w:name="z545" w:id="499"/>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499"/>
    <w:bookmarkStart w:name="z546" w:id="500"/>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500"/>
    <w:bookmarkStart w:name="z547" w:id="501"/>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501"/>
    <w:bookmarkStart w:name="z548" w:id="502"/>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502"/>
    <w:bookmarkStart w:name="z549" w:id="503"/>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03"/>
    <w:bookmarkStart w:name="z550" w:id="504"/>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04"/>
    <w:bookmarkStart w:name="z551" w:id="505"/>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505"/>
    <w:bookmarkStart w:name="z552" w:id="506"/>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506"/>
    <w:bookmarkStart w:name="z553" w:id="507"/>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507"/>
    <w:bookmarkStart w:name="z554" w:id="508"/>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 (балаларды) асырап-бағуға ақшалай қаражат төлеуді тағайындау" мемлекеттік көрсетілетін қызмет регламентіне 1-қосымша</w:t>
            </w:r>
          </w:p>
        </w:tc>
      </w:tr>
    </w:tbl>
    <w:bookmarkStart w:name="z556" w:id="509"/>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509"/>
    <w:bookmarkStart w:name="z557"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2390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390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регламентіне 2-қосымша</w:t>
            </w:r>
          </w:p>
        </w:tc>
      </w:tr>
    </w:tbl>
    <w:bookmarkStart w:name="z559" w:id="511"/>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қызмет көрсетудің бизнес-процестерінің анықтамалығы</w:t>
      </w:r>
    </w:p>
    <w:bookmarkEnd w:id="511"/>
    <w:bookmarkStart w:name="z560"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69850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регламентіне 3-қосымша</w:t>
            </w:r>
          </w:p>
        </w:tc>
      </w:tr>
    </w:tbl>
    <w:bookmarkStart w:name="z563" w:id="514"/>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диаграммасы</w:t>
      </w:r>
    </w:p>
    <w:bookmarkEnd w:id="514"/>
    <w:bookmarkStart w:name="z564"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516"/>
    <w:p>
      <w:pPr>
        <w:spacing w:after="0"/>
        <w:ind w:left="0"/>
        <w:jc w:val="left"/>
      </w:pPr>
      <w:r>
        <w:rPr>
          <w:rFonts w:ascii="Times New Roman"/>
          <w:b/>
          <w:i w:val="false"/>
          <w:color w:val="000000"/>
        </w:rPr>
        <w:t xml:space="preserve"> Шартты белгілер</w:t>
      </w:r>
    </w:p>
    <w:bookmarkEnd w:id="516"/>
    <w:bookmarkStart w:name="z566"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3152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152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569" w:id="518"/>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518"/>
    <w:bookmarkStart w:name="z570" w:id="519"/>
    <w:p>
      <w:pPr>
        <w:spacing w:after="0"/>
        <w:ind w:left="0"/>
        <w:jc w:val="left"/>
      </w:pPr>
      <w:r>
        <w:rPr>
          <w:rFonts w:ascii="Times New Roman"/>
          <w:b/>
          <w:i w:val="false"/>
          <w:color w:val="000000"/>
        </w:rPr>
        <w:t xml:space="preserve"> 1. Жалпы ережелер</w:t>
      </w:r>
    </w:p>
    <w:bookmarkEnd w:id="519"/>
    <w:bookmarkStart w:name="z571" w:id="520"/>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520"/>
    <w:bookmarkStart w:name="z572" w:id="521"/>
    <w:p>
      <w:pPr>
        <w:spacing w:after="0"/>
        <w:ind w:left="0"/>
        <w:jc w:val="both"/>
      </w:pPr>
      <w:r>
        <w:rPr>
          <w:rFonts w:ascii="Times New Roman"/>
          <w:b w:val="false"/>
          <w:i w:val="false"/>
          <w:color w:val="000000"/>
          <w:sz w:val="28"/>
        </w:rPr>
        <w:t>
      Өтінішті қабылдау және мемлекеттік қызмет көрсетудің нәтижелерін беру:</w:t>
      </w:r>
    </w:p>
    <w:bookmarkEnd w:id="521"/>
    <w:bookmarkStart w:name="z573" w:id="522"/>
    <w:p>
      <w:pPr>
        <w:spacing w:after="0"/>
        <w:ind w:left="0"/>
        <w:jc w:val="both"/>
      </w:pPr>
      <w:r>
        <w:rPr>
          <w:rFonts w:ascii="Times New Roman"/>
          <w:b w:val="false"/>
          <w:i w:val="false"/>
          <w:color w:val="000000"/>
          <w:sz w:val="28"/>
        </w:rPr>
        <w:t>
      1) көрсетілетін қызметті берушінің кеңсесі;</w:t>
      </w:r>
    </w:p>
    <w:bookmarkEnd w:id="522"/>
    <w:bookmarkStart w:name="z574" w:id="52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23"/>
    <w:bookmarkStart w:name="z575" w:id="524"/>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524"/>
    <w:bookmarkStart w:name="z576" w:id="525"/>
    <w:p>
      <w:pPr>
        <w:spacing w:after="0"/>
        <w:ind w:left="0"/>
        <w:jc w:val="both"/>
      </w:pPr>
      <w:r>
        <w:rPr>
          <w:rFonts w:ascii="Times New Roman"/>
          <w:b w:val="false"/>
          <w:i w:val="false"/>
          <w:color w:val="000000"/>
          <w:sz w:val="28"/>
        </w:rPr>
        <w:t>
      3. Мемлекеттік қызмет көрсетудің нәтижесі:</w:t>
      </w:r>
    </w:p>
    <w:bookmarkEnd w:id="525"/>
    <w:bookmarkStart w:name="z577" w:id="526"/>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"Бала асырап алуға тілек білдірген адамдарды есепке қою"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26"/>
    <w:bookmarkStart w:name="z578" w:id="527"/>
    <w:p>
      <w:pPr>
        <w:spacing w:after="0"/>
        <w:ind w:left="0"/>
        <w:jc w:val="both"/>
      </w:pPr>
      <w:r>
        <w:rPr>
          <w:rFonts w:ascii="Times New Roman"/>
          <w:b w:val="false"/>
          <w:i w:val="false"/>
          <w:color w:val="000000"/>
          <w:sz w:val="28"/>
        </w:rPr>
        <w:t xml:space="preserve">
      Порталда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p>
    <w:bookmarkEnd w:id="527"/>
    <w:bookmarkStart w:name="z579" w:id="528"/>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bookmarkEnd w:id="528"/>
    <w:bookmarkStart w:name="z580" w:id="529"/>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End w:id="529"/>
    <w:bookmarkStart w:name="z581" w:id="5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30"/>
    <w:bookmarkStart w:name="z582" w:id="53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болып бала асырап алуға тілек білдіру туралы өтініш (еркін нысанда) өтініш немесе көрсетілетін қызметті алушының ЭЦҚ-мен куәландырылған электрондық құжат нысанындағы өтініш табылады.</w:t>
      </w:r>
    </w:p>
    <w:bookmarkEnd w:id="531"/>
    <w:bookmarkStart w:name="z583" w:id="5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32"/>
    <w:bookmarkStart w:name="z584" w:id="533"/>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көрсетілетін қызметті берушінің басшысына жолдайды.</w:t>
      </w:r>
    </w:p>
    <w:bookmarkEnd w:id="533"/>
    <w:bookmarkStart w:name="z585" w:id="53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өтінішті қабылдаудан бас тартады;</w:t>
      </w:r>
    </w:p>
    <w:bookmarkEnd w:id="534"/>
    <w:bookmarkStart w:name="z586" w:id="535"/>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535"/>
    <w:bookmarkStart w:name="z587" w:id="536"/>
    <w:p>
      <w:pPr>
        <w:spacing w:after="0"/>
        <w:ind w:left="0"/>
        <w:jc w:val="both"/>
      </w:pPr>
      <w:r>
        <w:rPr>
          <w:rFonts w:ascii="Times New Roman"/>
          <w:b w:val="false"/>
          <w:i w:val="false"/>
          <w:color w:val="000000"/>
          <w:sz w:val="28"/>
        </w:rPr>
        <w:t>
      3) көрсетілетін қызметті берушінің жуапты орындаушысы күнтізбелік 13 (он үш) күн ішінде мемлекеттік көрсетілетін қызмет нәтижесін дайындайды және көрсетілетін қызмет берушінің басшысына қол қоюға жолдайды;</w:t>
      </w:r>
    </w:p>
    <w:bookmarkEnd w:id="536"/>
    <w:bookmarkStart w:name="z588" w:id="537"/>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537"/>
    <w:bookmarkStart w:name="z589" w:id="538"/>
    <w:p>
      <w:pPr>
        <w:spacing w:after="0"/>
        <w:ind w:left="0"/>
        <w:jc w:val="both"/>
      </w:pPr>
      <w:r>
        <w:rPr>
          <w:rFonts w:ascii="Times New Roman"/>
          <w:b w:val="false"/>
          <w:i w:val="false"/>
          <w:color w:val="000000"/>
          <w:sz w:val="28"/>
        </w:rPr>
        <w:t>
      5) көрсетілетін қызметті берушінің кеңсе қызметкері күнтізбелік 1 (бір) күн ішінде мемлекеттік көрсетілетін қызмет нәтижесін тіркейді және көрсетілетін қызметті алушыға береді.</w:t>
      </w:r>
    </w:p>
    <w:bookmarkEnd w:id="538"/>
    <w:bookmarkStart w:name="z590" w:id="5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39"/>
    <w:bookmarkStart w:name="z591" w:id="54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40"/>
    <w:bookmarkStart w:name="z592" w:id="541"/>
    <w:p>
      <w:pPr>
        <w:spacing w:after="0"/>
        <w:ind w:left="0"/>
        <w:jc w:val="both"/>
      </w:pPr>
      <w:r>
        <w:rPr>
          <w:rFonts w:ascii="Times New Roman"/>
          <w:b w:val="false"/>
          <w:i w:val="false"/>
          <w:color w:val="000000"/>
          <w:sz w:val="28"/>
        </w:rPr>
        <w:t>
      1) көрсетілетін қызметті берушінің кеңсе қызметкері;</w:t>
      </w:r>
    </w:p>
    <w:bookmarkEnd w:id="541"/>
    <w:bookmarkStart w:name="z593" w:id="542"/>
    <w:p>
      <w:pPr>
        <w:spacing w:after="0"/>
        <w:ind w:left="0"/>
        <w:jc w:val="both"/>
      </w:pPr>
      <w:r>
        <w:rPr>
          <w:rFonts w:ascii="Times New Roman"/>
          <w:b w:val="false"/>
          <w:i w:val="false"/>
          <w:color w:val="000000"/>
          <w:sz w:val="28"/>
        </w:rPr>
        <w:t>
      2) көрсетілетін қызметті берушінің басшысы;</w:t>
      </w:r>
    </w:p>
    <w:bookmarkEnd w:id="542"/>
    <w:bookmarkStart w:name="z594" w:id="5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43"/>
    <w:bookmarkStart w:name="z595" w:id="544"/>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"Бала асырап алуға тілек білдірген адамдарды есепке қою"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44"/>
    <w:bookmarkStart w:name="z596" w:id="54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45"/>
    <w:bookmarkStart w:name="z597" w:id="546"/>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46"/>
    <w:bookmarkStart w:name="z598" w:id="5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547"/>
    <w:bookmarkStart w:name="z599" w:id="548"/>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548"/>
    <w:bookmarkStart w:name="z600" w:id="549"/>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549"/>
    <w:bookmarkStart w:name="z601" w:id="550"/>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550"/>
    <w:bookmarkStart w:name="z602" w:id="551"/>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551"/>
    <w:bookmarkStart w:name="z603" w:id="552"/>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52"/>
    <w:bookmarkStart w:name="z604" w:id="55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53"/>
    <w:bookmarkStart w:name="z605" w:id="554"/>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554"/>
    <w:bookmarkStart w:name="z606" w:id="555"/>
    <w:p>
      <w:pPr>
        <w:spacing w:after="0"/>
        <w:ind w:left="0"/>
        <w:jc w:val="both"/>
      </w:pPr>
      <w:r>
        <w:rPr>
          <w:rFonts w:ascii="Times New Roman"/>
          <w:b w:val="false"/>
          <w:i w:val="false"/>
          <w:color w:val="000000"/>
          <w:sz w:val="28"/>
        </w:rPr>
        <w:t>
      9) 3 - шарт – көрсетілетін қызметті берушімен көрсетілетін қызметті алушы қоса берген Стандарттың 9-тармағында көрсетілген құжаттардың және мемлекеттік қызмет көрсету негіздерін сәйкестігін тексеру;</w:t>
      </w:r>
    </w:p>
    <w:bookmarkEnd w:id="555"/>
    <w:bookmarkStart w:name="z607" w:id="556"/>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556"/>
    <w:bookmarkStart w:name="z608" w:id="557"/>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 есепке қою" мемлекеттік көрсетілетін қызмет регламентіне 1-қосымша</w:t>
            </w:r>
          </w:p>
        </w:tc>
      </w:tr>
    </w:tbl>
    <w:bookmarkStart w:name="z610" w:id="558"/>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558"/>
    <w:bookmarkStart w:name="z611"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239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білдірген адамдарды есепке қою" мемлекеттік көрсетілетін қызмет регламентіне 2-қосымша</w:t>
            </w:r>
          </w:p>
        </w:tc>
      </w:tr>
    </w:tbl>
    <w:bookmarkStart w:name="z613" w:id="560"/>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 көрсетудің бизнес-процестерінің анықтамалығы</w:t>
      </w:r>
    </w:p>
    <w:bookmarkEnd w:id="560"/>
    <w:bookmarkStart w:name="z614"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797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978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 асырап алуға тілек білдірген адамдарды есепке қою" мемлекеттік көрсетілетін қызмет регламентіне 3-қосымша</w:t>
            </w:r>
          </w:p>
        </w:tc>
      </w:tr>
    </w:tbl>
    <w:bookmarkStart w:name="z617" w:id="563"/>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диаграммасы</w:t>
      </w:r>
    </w:p>
    <w:bookmarkEnd w:id="563"/>
    <w:bookmarkStart w:name="z618"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65"/>
    <w:p>
      <w:pPr>
        <w:spacing w:after="0"/>
        <w:ind w:left="0"/>
        <w:jc w:val="left"/>
      </w:pPr>
      <w:r>
        <w:rPr>
          <w:rFonts w:ascii="Times New Roman"/>
          <w:b/>
          <w:i w:val="false"/>
          <w:color w:val="000000"/>
        </w:rPr>
        <w:t xml:space="preserve"> Шартты белгілер</w:t>
      </w:r>
    </w:p>
    <w:bookmarkEnd w:id="565"/>
    <w:bookmarkStart w:name="z620"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340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3406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623" w:id="567"/>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567"/>
    <w:bookmarkStart w:name="z624" w:id="568"/>
    <w:p>
      <w:pPr>
        <w:spacing w:after="0"/>
        <w:ind w:left="0"/>
        <w:jc w:val="left"/>
      </w:pPr>
      <w:r>
        <w:rPr>
          <w:rFonts w:ascii="Times New Roman"/>
          <w:b/>
          <w:i w:val="false"/>
          <w:color w:val="000000"/>
        </w:rPr>
        <w:t xml:space="preserve"> 1. Жалпы ережелер</w:t>
      </w:r>
    </w:p>
    <w:bookmarkEnd w:id="568"/>
    <w:bookmarkStart w:name="z625" w:id="569"/>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569"/>
    <w:bookmarkStart w:name="z626" w:id="57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70"/>
    <w:bookmarkStart w:name="z627" w:id="571"/>
    <w:p>
      <w:pPr>
        <w:spacing w:after="0"/>
        <w:ind w:left="0"/>
        <w:jc w:val="both"/>
      </w:pPr>
      <w:r>
        <w:rPr>
          <w:rFonts w:ascii="Times New Roman"/>
          <w:b w:val="false"/>
          <w:i w:val="false"/>
          <w:color w:val="000000"/>
          <w:sz w:val="28"/>
        </w:rPr>
        <w:t>
      1) көрсетілетін қызметті берушінің кеңсесі;</w:t>
      </w:r>
    </w:p>
    <w:bookmarkEnd w:id="571"/>
    <w:bookmarkStart w:name="z628" w:id="572"/>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72"/>
    <w:bookmarkStart w:name="z629" w:id="57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573"/>
    <w:bookmarkStart w:name="z630" w:id="57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74"/>
    <w:bookmarkStart w:name="z631" w:id="575"/>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575"/>
    <w:bookmarkStart w:name="z632" w:id="57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w:t>
      </w:r>
    </w:p>
    <w:bookmarkEnd w:id="576"/>
    <w:bookmarkStart w:name="z633" w:id="577"/>
    <w:p>
      <w:pPr>
        <w:spacing w:after="0"/>
        <w:ind w:left="0"/>
        <w:jc w:val="both"/>
      </w:pPr>
      <w:r>
        <w:rPr>
          <w:rFonts w:ascii="Times New Roman"/>
          <w:b w:val="false"/>
          <w:i w:val="false"/>
          <w:color w:val="000000"/>
          <w:sz w:val="28"/>
        </w:rPr>
        <w:t>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577"/>
    <w:bookmarkStart w:name="z634" w:id="57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578"/>
    <w:bookmarkStart w:name="z635" w:id="5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79"/>
    <w:bookmarkStart w:name="z636" w:id="58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2-қосымшасынаа</w:t>
      </w:r>
      <w:r>
        <w:rPr>
          <w:rFonts w:ascii="Times New Roman"/>
          <w:b w:val="false"/>
          <w:i w:val="false"/>
          <w:color w:val="000000"/>
          <w:sz w:val="28"/>
        </w:rPr>
        <w:t xml:space="preserve"> сәйкес нысан бойынша өтініш немесе көрсетілетін қызметті алушының ЭЦҚ-мен куәландырылған электрондық құжат нысанындағы өтініш табылады.</w:t>
      </w:r>
    </w:p>
    <w:bookmarkEnd w:id="580"/>
    <w:bookmarkStart w:name="z637" w:id="58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81"/>
    <w:bookmarkStart w:name="z638" w:id="582"/>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көрсетілетін қызметті берушінің басшысына жолдайды.</w:t>
      </w:r>
    </w:p>
    <w:bookmarkEnd w:id="582"/>
    <w:bookmarkStart w:name="z639" w:id="58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өтінішті қабылдаудан бас тартады;</w:t>
      </w:r>
    </w:p>
    <w:bookmarkEnd w:id="583"/>
    <w:bookmarkStart w:name="z640" w:id="584"/>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584"/>
    <w:bookmarkStart w:name="z641" w:id="585"/>
    <w:p>
      <w:pPr>
        <w:spacing w:after="0"/>
        <w:ind w:left="0"/>
        <w:jc w:val="both"/>
      </w:pPr>
      <w:r>
        <w:rPr>
          <w:rFonts w:ascii="Times New Roman"/>
          <w:b w:val="false"/>
          <w:i w:val="false"/>
          <w:color w:val="000000"/>
          <w:sz w:val="28"/>
        </w:rPr>
        <w:t>
      3) көрсетілетін қызметті берушінің жуапты орындаушысы 8 (сегіз) жұмыс күні ішінде мемлекеттік көрсетілетін қызмет нәтижесін дайындайды және көрсетілетін қызмет берушінің басшысына қол қоюға жолдайды;</w:t>
      </w:r>
    </w:p>
    <w:bookmarkEnd w:id="585"/>
    <w:bookmarkStart w:name="z642" w:id="586"/>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586"/>
    <w:bookmarkStart w:name="z643" w:id="587"/>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көрсетілетін қызмет нәтижесін тіркейді және көрсетілетін қызметті алушыға береді.</w:t>
      </w:r>
    </w:p>
    <w:bookmarkEnd w:id="587"/>
    <w:bookmarkStart w:name="z644" w:id="58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88"/>
    <w:bookmarkStart w:name="z645" w:id="58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89"/>
    <w:bookmarkStart w:name="z646" w:id="590"/>
    <w:p>
      <w:pPr>
        <w:spacing w:after="0"/>
        <w:ind w:left="0"/>
        <w:jc w:val="both"/>
      </w:pPr>
      <w:r>
        <w:rPr>
          <w:rFonts w:ascii="Times New Roman"/>
          <w:b w:val="false"/>
          <w:i w:val="false"/>
          <w:color w:val="000000"/>
          <w:sz w:val="28"/>
        </w:rPr>
        <w:t>
      1) көрсетілетін қызметті берушінің кеңсе қызметкері;</w:t>
      </w:r>
    </w:p>
    <w:bookmarkEnd w:id="590"/>
    <w:bookmarkStart w:name="z647" w:id="591"/>
    <w:p>
      <w:pPr>
        <w:spacing w:after="0"/>
        <w:ind w:left="0"/>
        <w:jc w:val="both"/>
      </w:pPr>
      <w:r>
        <w:rPr>
          <w:rFonts w:ascii="Times New Roman"/>
          <w:b w:val="false"/>
          <w:i w:val="false"/>
          <w:color w:val="000000"/>
          <w:sz w:val="28"/>
        </w:rPr>
        <w:t>
      2) көрсетілетін қызметті берушінің басшысы;</w:t>
      </w:r>
    </w:p>
    <w:bookmarkEnd w:id="591"/>
    <w:bookmarkStart w:name="z648" w:id="59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2"/>
    <w:bookmarkStart w:name="z649" w:id="593"/>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 - 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93"/>
    <w:bookmarkStart w:name="z650" w:id="59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94"/>
    <w:bookmarkStart w:name="z651" w:id="595"/>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95"/>
    <w:bookmarkStart w:name="z652" w:id="59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596"/>
    <w:bookmarkStart w:name="z653" w:id="597"/>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597"/>
    <w:bookmarkStart w:name="z654" w:id="598"/>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598"/>
    <w:bookmarkStart w:name="z655" w:id="599"/>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599"/>
    <w:bookmarkStart w:name="z656" w:id="600"/>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600"/>
    <w:bookmarkStart w:name="z657" w:id="601"/>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601"/>
    <w:bookmarkStart w:name="z658" w:id="602"/>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602"/>
    <w:bookmarkStart w:name="z659" w:id="603"/>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603"/>
    <w:bookmarkStart w:name="z660" w:id="604"/>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604"/>
    <w:bookmarkStart w:name="z661" w:id="605"/>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605"/>
    <w:bookmarkStart w:name="z662" w:id="606"/>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1-қосымша</w:t>
            </w:r>
          </w:p>
        </w:tc>
      </w:tr>
    </w:tbl>
    <w:bookmarkStart w:name="z664" w:id="607"/>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607"/>
    <w:bookmarkStart w:name="z665"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2517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2517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2-қосымша</w:t>
            </w:r>
          </w:p>
        </w:tc>
      </w:tr>
    </w:tbl>
    <w:bookmarkStart w:name="z667" w:id="60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бизнес-процестерінің анықтамалығы</w:t>
      </w:r>
    </w:p>
    <w:bookmarkEnd w:id="609"/>
    <w:bookmarkStart w:name="z668"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регламентіне 3-қосымша</w:t>
            </w:r>
          </w:p>
        </w:tc>
      </w:tr>
    </w:tbl>
    <w:bookmarkStart w:name="z671" w:id="612"/>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тәртібінің диаграммасы</w:t>
      </w:r>
    </w:p>
    <w:bookmarkEnd w:id="612"/>
    <w:bookmarkStart w:name="z672"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614"/>
    <w:p>
      <w:pPr>
        <w:spacing w:after="0"/>
        <w:ind w:left="0"/>
        <w:jc w:val="left"/>
      </w:pPr>
      <w:r>
        <w:rPr>
          <w:rFonts w:ascii="Times New Roman"/>
          <w:b/>
          <w:i w:val="false"/>
          <w:color w:val="000000"/>
        </w:rPr>
        <w:t xml:space="preserve"> Шартты белгілер</w:t>
      </w:r>
    </w:p>
    <w:bookmarkEnd w:id="614"/>
    <w:bookmarkStart w:name="z674"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3152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3152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2018 жылғы "17" шілдедегі № 160 қаулысымен бекітілген</w:t>
            </w:r>
          </w:p>
        </w:tc>
      </w:tr>
    </w:tbl>
    <w:bookmarkStart w:name="z677" w:id="616"/>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616"/>
    <w:bookmarkStart w:name="z678" w:id="617"/>
    <w:p>
      <w:pPr>
        <w:spacing w:after="0"/>
        <w:ind w:left="0"/>
        <w:jc w:val="left"/>
      </w:pPr>
      <w:r>
        <w:rPr>
          <w:rFonts w:ascii="Times New Roman"/>
          <w:b/>
          <w:i w:val="false"/>
          <w:color w:val="000000"/>
        </w:rPr>
        <w:t xml:space="preserve"> 1. Жалпы ережелер</w:t>
      </w:r>
    </w:p>
    <w:bookmarkEnd w:id="617"/>
    <w:bookmarkStart w:name="z679" w:id="618"/>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Атырау қаласы мен аудандардың жергілікті атқарушы органдары (бұдан әрі – көрсетілетін қызметті беруші) көрсетеді.</w:t>
      </w:r>
    </w:p>
    <w:bookmarkEnd w:id="618"/>
    <w:bookmarkStart w:name="z680" w:id="619"/>
    <w:p>
      <w:pPr>
        <w:spacing w:after="0"/>
        <w:ind w:left="0"/>
        <w:jc w:val="both"/>
      </w:pPr>
      <w:r>
        <w:rPr>
          <w:rFonts w:ascii="Times New Roman"/>
          <w:b w:val="false"/>
          <w:i w:val="false"/>
          <w:color w:val="000000"/>
          <w:sz w:val="28"/>
        </w:rPr>
        <w:t>
      Мемлекеттік қызмет көрсету үшін өтінішті қабылдау және нәтижесін беру көрсетілетін қызметті берушінің кеңсесі арқылы жүзеге асырылады.</w:t>
      </w:r>
    </w:p>
    <w:bookmarkEnd w:id="619"/>
    <w:bookmarkStart w:name="z681" w:id="620"/>
    <w:p>
      <w:pPr>
        <w:spacing w:after="0"/>
        <w:ind w:left="0"/>
        <w:jc w:val="both"/>
      </w:pPr>
      <w:r>
        <w:rPr>
          <w:rFonts w:ascii="Times New Roman"/>
          <w:b w:val="false"/>
          <w:i w:val="false"/>
          <w:color w:val="000000"/>
          <w:sz w:val="28"/>
        </w:rPr>
        <w:t>
      2. Мемлекеттік қызметті көрсету нысаны – қағаз жүзінде.</w:t>
      </w:r>
    </w:p>
    <w:bookmarkEnd w:id="620"/>
    <w:bookmarkStart w:name="z682" w:id="621"/>
    <w:p>
      <w:pPr>
        <w:spacing w:after="0"/>
        <w:ind w:left="0"/>
        <w:jc w:val="both"/>
      </w:pPr>
      <w:r>
        <w:rPr>
          <w:rFonts w:ascii="Times New Roman"/>
          <w:b w:val="false"/>
          <w:i w:val="false"/>
          <w:color w:val="000000"/>
          <w:sz w:val="28"/>
        </w:rPr>
        <w:t xml:space="preserve">
      3. Мемлекеттік қызмет көрсетудің нәтижесі – баланы (балаларды) қабылдаушы отбасына тәрбиелеуге беру туралы шарт және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стандартына (Нормативтік құқықтық актілерді мемлекеттік тіркеу тізілімінде №11184 болып тіркелді)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Стандарттың 10-тармағында көрсетілген жағдайларда және негіздерде мемлекеттік қызмет көрсетуден бас тарту туралы дәлелді жауап.</w:t>
      </w:r>
    </w:p>
    <w:bookmarkEnd w:id="621"/>
    <w:bookmarkStart w:name="z683" w:id="62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622"/>
    <w:bookmarkStart w:name="z684" w:id="6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623"/>
    <w:bookmarkStart w:name="z685" w:id="62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болып Стандарттың 2-қосымшасына сәйкес нысан бойынша өтініш табылады.</w:t>
      </w:r>
    </w:p>
    <w:bookmarkEnd w:id="624"/>
    <w:bookmarkStart w:name="z686" w:id="6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25"/>
    <w:bookmarkStart w:name="z687" w:id="626"/>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келіп түскен құжаттарды тіркейді және көрсетілетін қызметті берушінің басшысына жолдайды.</w:t>
      </w:r>
    </w:p>
    <w:bookmarkEnd w:id="626"/>
    <w:bookmarkStart w:name="z688" w:id="627"/>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өтінішті қабылдаудан бас тартады;</w:t>
      </w:r>
    </w:p>
    <w:bookmarkEnd w:id="627"/>
    <w:bookmarkStart w:name="z689" w:id="628"/>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құжаттармен танысады және көрсетілетін қызметті берушінің жуапты орындаушысына жолдайды;</w:t>
      </w:r>
    </w:p>
    <w:bookmarkEnd w:id="628"/>
    <w:bookmarkStart w:name="z690" w:id="629"/>
    <w:p>
      <w:pPr>
        <w:spacing w:after="0"/>
        <w:ind w:left="0"/>
        <w:jc w:val="both"/>
      </w:pPr>
      <w:r>
        <w:rPr>
          <w:rFonts w:ascii="Times New Roman"/>
          <w:b w:val="false"/>
          <w:i w:val="false"/>
          <w:color w:val="000000"/>
          <w:sz w:val="28"/>
        </w:rPr>
        <w:t>
      3) көрсетілетін қызметті берушінің жуапты орындаушысы күнтізбелік 28 (жиырма сегіз) күн ішінде мемлекеттік көрсетілетін қызмет нәтижесін дайындайды және көрсетілетін қызмет берушінің басшысына қол қоюға жолдайды;</w:t>
      </w:r>
    </w:p>
    <w:bookmarkEnd w:id="629"/>
    <w:bookmarkStart w:name="z691" w:id="630"/>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қол қояды және көрсетілетін қызметті берушінің кеңсесіне жолдайды;</w:t>
      </w:r>
    </w:p>
    <w:bookmarkEnd w:id="630"/>
    <w:bookmarkStart w:name="z692" w:id="631"/>
    <w:p>
      <w:pPr>
        <w:spacing w:after="0"/>
        <w:ind w:left="0"/>
        <w:jc w:val="both"/>
      </w:pPr>
      <w:r>
        <w:rPr>
          <w:rFonts w:ascii="Times New Roman"/>
          <w:b w:val="false"/>
          <w:i w:val="false"/>
          <w:color w:val="000000"/>
          <w:sz w:val="28"/>
        </w:rPr>
        <w:t>
      5) көрсетілетін қызметті берушінің кеңсе қызметкері күнтізбелік 1 (бір) күн ішінде мемлекеттік көрсетілетін қызмет нәтижесін тіркейді және көрсетілетін қызметті алушыға береді.</w:t>
      </w:r>
    </w:p>
    <w:bookmarkEnd w:id="631"/>
    <w:bookmarkStart w:name="z693" w:id="6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32"/>
    <w:bookmarkStart w:name="z694" w:id="6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33"/>
    <w:bookmarkStart w:name="z695" w:id="634"/>
    <w:p>
      <w:pPr>
        <w:spacing w:after="0"/>
        <w:ind w:left="0"/>
        <w:jc w:val="both"/>
      </w:pPr>
      <w:r>
        <w:rPr>
          <w:rFonts w:ascii="Times New Roman"/>
          <w:b w:val="false"/>
          <w:i w:val="false"/>
          <w:color w:val="000000"/>
          <w:sz w:val="28"/>
        </w:rPr>
        <w:t>
      1) көрсетілетін қызметті берушінің кеңсе қызметкері;</w:t>
      </w:r>
    </w:p>
    <w:bookmarkEnd w:id="634"/>
    <w:bookmarkStart w:name="z696" w:id="635"/>
    <w:p>
      <w:pPr>
        <w:spacing w:after="0"/>
        <w:ind w:left="0"/>
        <w:jc w:val="both"/>
      </w:pPr>
      <w:r>
        <w:rPr>
          <w:rFonts w:ascii="Times New Roman"/>
          <w:b w:val="false"/>
          <w:i w:val="false"/>
          <w:color w:val="000000"/>
          <w:sz w:val="28"/>
        </w:rPr>
        <w:t>
      2) көрсетілетін қызметті берушінің басшысы;</w:t>
      </w:r>
    </w:p>
    <w:bookmarkEnd w:id="635"/>
    <w:bookmarkStart w:name="z697" w:id="6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36"/>
    <w:bookmarkStart w:name="z698" w:id="637"/>
    <w:p>
      <w:pPr>
        <w:spacing w:after="0"/>
        <w:ind w:left="0"/>
        <w:jc w:val="both"/>
      </w:pPr>
      <w:r>
        <w:rPr>
          <w:rFonts w:ascii="Times New Roman"/>
          <w:b w:val="false"/>
          <w:i w:val="false"/>
          <w:color w:val="000000"/>
          <w:sz w:val="28"/>
        </w:rPr>
        <w:t>
      7. Әрбір рәсiмнің (iс-қимылдың) ұзақтығын көрсете отырып, мемлекеттік қызметті көрсету бойынша құрылымдық бөлімшелер (қызметкерлер) арасындағы рәсімдер (іс-қимылдар) реттілігінің сипаттамасы осы Регламенттің 1-қосымшасында, "Баланы (балаларды) қабылдаушы отбасына тәрбиелеуге беру және оларды асырауға ақшалай қаражат төлеуді тағайындау" мемлекеттік қызмет көрсетудің бизнес - процестерінің анықтамалығы осы Регламенттің 2- қосымшасында келтірілген.</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регламентіне 1-қосымша</w:t>
            </w:r>
          </w:p>
        </w:tc>
      </w:tr>
    </w:tbl>
    <w:bookmarkStart w:name="z700" w:id="638"/>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w:t>
      </w:r>
    </w:p>
    <w:bookmarkEnd w:id="638"/>
    <w:bookmarkStart w:name="z701"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251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2517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регламентіне 2-қосымша</w:t>
            </w:r>
          </w:p>
        </w:tc>
      </w:tr>
    </w:tbl>
    <w:bookmarkStart w:name="z703" w:id="640"/>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 көрсетудің бизнес-процестерінің анықтамалығы</w:t>
      </w:r>
    </w:p>
    <w:bookmarkEnd w:id="640"/>
    <w:bookmarkStart w:name="z704"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header.xml" Type="http://schemas.openxmlformats.org/officeDocument/2006/relationships/header" Id="rId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