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2d3b3" w14:textId="ca2d3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аудандық бюджет туралы" Солтүстік Қазақстан облысы Шал ақын ауданы мәслихатының 2017 жылғы 22 желтоқсандағы № 20/1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2018 жылғы 30 наурыздағы № 23/1 шешімі. Солтүстік Қазақстан облысының Әділет департаментінде 2018 жылғы 18 сәуірде № 4665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2008 жылғы 4 желтоқсандағы Бюджеттік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Шал ақын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аудандық бюджет туралы" Солтүстік Қазақстан облысы Шал ақын ауданы мәслихатының 2017 жылғы 22 желтоқсандағы № 20/1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4478 болып тіркелді, Қазақстан Республикасының нормативтік құқықтық актілерінің Эталондық бақылау банкінде 2018 жылғы 17 қаңтарда электрондық түрде жарияланды)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келесі редакцияда баяндалсын: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2018-2020 жылдарға арналған аудандық бюджет тиісінше 1, 2, 3 қосымшаларға сай бекітілсін, соның ішінде 2018 жылға келесі көлемдерде: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3 151 895 мың теңге, соның ішінде келесілер бойынша: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285 705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3 900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5 500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2 856 790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3 167 071,6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кредиттау – 4 143 мың теңге, соның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7 215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3 072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- 19 319,6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19 319,6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7 215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3 072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15 176,6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1, 4 қосымшалары осы шешімнің 1, 2 қосымшаларына сәйкес жаңа редакцияда баяндалсын.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іске енеді.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 ақын 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XXIII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Ы. Махметова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ақын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Әмрин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 2018 жылғы 30 наурыздағы №23/1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22 желтоқсандағы №20/1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Шал ақын ауданы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1122"/>
        <w:gridCol w:w="723"/>
        <w:gridCol w:w="723"/>
        <w:gridCol w:w="4876"/>
        <w:gridCol w:w="4133"/>
      </w:tblGrid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Кірістер: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3 151 895,0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285 705,0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130 428,0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130 428,0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58 014,0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31 426,0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14 607,0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94 075,0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8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1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2 856 790,0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23 471,0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23 471,0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2 833 319,0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2 833 319,0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136"/>
        <w:gridCol w:w="1136"/>
        <w:gridCol w:w="389"/>
        <w:gridCol w:w="6024"/>
        <w:gridCol w:w="2779"/>
      </w:tblGrid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6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бағдарлама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тенге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2)Шығындар: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3167071,6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7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238686,0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80565,0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80565,0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101209,0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101209,0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24782,0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15182,0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15182,0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0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5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8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1922088,0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28164,0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28164,0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1859415,0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1552593,7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61339,0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9108,3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160543,0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11896,0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9637,0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27102,0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(облыстың маңызы бар қаланың) дене шынықтыру және спорт бөлімі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7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292250,0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289989,0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142342,0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43181,0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14921,0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25091,0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22815,0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0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 үй коммуналдық шаруашылық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276460,0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276083,0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9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128455,0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44379,0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43857,0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8238,0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8238,0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9257,0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9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89881,0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көрсетуі жөніндегі шараларды іске асыру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60734,0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13003,0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38867,0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9768,0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6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51471,0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46295,0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2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29777,0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69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128978,6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128978,6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123772,0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3)Таза бюджеттік кредиттау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6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9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4)Қаржылық активтермен операциялар бойынша сальдо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4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-19319,6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(профицитті қолдану)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19319,6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1"/>
        <w:gridCol w:w="2011"/>
        <w:gridCol w:w="2011"/>
        <w:gridCol w:w="209"/>
        <w:gridCol w:w="3252"/>
        <w:gridCol w:w="3336"/>
      </w:tblGrid>
      <w:tr>
        <w:trPr>
          <w:trHeight w:val="30" w:hRule="atLeast"/>
        </w:trPr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88"/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0"/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1"/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</w:tr>
      <w:tr>
        <w:trPr>
          <w:trHeight w:val="30" w:hRule="atLeast"/>
        </w:trPr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95"/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әкімгерлері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96"/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3072,0</w:t>
            </w:r>
          </w:p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3072,0</w:t>
            </w:r>
          </w:p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2"/>
        <w:gridCol w:w="2098"/>
        <w:gridCol w:w="1352"/>
        <w:gridCol w:w="297"/>
        <w:gridCol w:w="1728"/>
        <w:gridCol w:w="5473"/>
      </w:tblGrid>
      <w:tr>
        <w:trPr>
          <w:trHeight w:val="30" w:hRule="atLeast"/>
        </w:trPr>
        <w:tc>
          <w:tcPr>
            <w:tcW w:w="1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0"/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1"/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2"/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пайдаланылатын қалдықтары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15176,6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 қалдықтары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15176,6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бос қалдықтары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 2018 жылғы 30 наурыздағы №23/1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22 желтоқсандағы №20/1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</w:tbl>
    <w:bookmarkStart w:name="z232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селолық округтер әкімдері аппараттарының бюджеті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56"/>
        <w:gridCol w:w="2495"/>
        <w:gridCol w:w="2082"/>
        <w:gridCol w:w="1550"/>
        <w:gridCol w:w="2319"/>
        <w:gridCol w:w="2215"/>
        <w:gridCol w:w="1109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206"/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 атауы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123.001.015 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123.005.000 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123.008.000 Елді мекендердегі көшелерді жарықтандыру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123.013.000 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123.040.000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сомма мың теңге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7"/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11276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8"/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Аютас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10164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9"/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Городецк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0"/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11299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1"/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Кривощеков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2"/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3"/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4"/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Семипол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9432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15"/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Сухорабов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9727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6"/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101209,0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5479,0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5176,0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