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c39f0" w14:textId="e8c39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Уәлиханов ауданының бюджеті туралы" Уәлиханов аудандық мәслихатының 2017 жылғы 22 желтоқсандағы № 2-20 с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аудандық мәслихатының 2018 жылғы 11 мамырдағы № 2-26 с шешімі. Солтүстік Қазақстан облысының Әділет департаментінде 2018 жылғы 25 мамырда № 4731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Уәлиханов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Уәлиханов ауданының бюджеті туралы" Уәлиханов аудандық мәслихатының 2017 жылғы 22 желтоқсандағы №2-20 с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№4484 болып тіркелген, Қазақстан Республикасы нормативтік құқықтық актілерінің эталондық бақылау банкіне 2018 жылғы 22 қаңтарда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2018-2020 жылдарға, соның ішінде 2018 жылға арналған Уәлиханов аудандық бюджеті келесі көлемдерде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3 173 052 мың теңге, соның ішінде мыналар бойынша: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420 458 мың теңге;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22 845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11 000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2 718 749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3 174 644,9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44 762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61 327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16 565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теңге, оның iшiнде: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- 46 354,9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46 354,9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61 327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16 565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1 592,9 мың теңге.".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мазмұндалсын: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Ауданның жергілікті атқарушы органның 2018 жылға резерві 4 559 мың теңге көлемінде бекітілсін.".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VІ шақырылған ХХVІ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М.Латыпова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Уәлиханов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Б.Кәдіров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2018 жылғы 11 мамырдағы № 2-26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2017 жылғы 22 желтоқсандағы № 2-20с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шешіміне 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Уәлиханов ауданының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"/>
        <w:gridCol w:w="1161"/>
        <w:gridCol w:w="1161"/>
        <w:gridCol w:w="6160"/>
        <w:gridCol w:w="2841"/>
        <w:gridCol w:w="12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"/>
        </w:tc>
        <w:tc>
          <w:tcPr>
            <w:tcW w:w="6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3173052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420458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192939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192939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102163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118600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22845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17745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13641,3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9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2718749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2718749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2"/>
        </w:tc>
        <w:tc>
          <w:tcPr>
            <w:tcW w:w="6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3174644,9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264710,9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90332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112200,9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104560,9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16319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16319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3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8485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8485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8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1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1926283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244729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116132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128597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1594899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1533078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23437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38384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42974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6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260424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190490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132339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20757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42766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11743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22525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22525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1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215688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, ауылдық округ әкімінің аппараты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215568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113368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8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171610,5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35797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35797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25824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25824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16376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19415,5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19415,5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34644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20504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10483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10483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9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130741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12053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12053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19377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19077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10806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49225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14445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6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1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25845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78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 қаланың) экономика және қаржы бөлімі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облыстық бюджеттен қарыздар бойынша сыйақылар мен өзге де төлемдердi төлеу бойынша борышына қызмет көрсету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1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133037,8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133037,8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105279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22753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61 327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9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61 327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61 327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92"/>
        </w:tc>
        <w:tc>
          <w:tcPr>
            <w:tcW w:w="6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5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16 565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16 565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16 565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99"/>
        </w:tc>
        <w:tc>
          <w:tcPr>
            <w:tcW w:w="6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3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6"/>
        </w:tc>
        <w:tc>
          <w:tcPr>
            <w:tcW w:w="6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09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Елдiң iшiндегі қаржылық активтердi сатудан түсiмдер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-46 354,9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46 354,9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4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түсімі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61 327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61 327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17"/>
        </w:tc>
        <w:tc>
          <w:tcPr>
            <w:tcW w:w="6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0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16 565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16 565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3"/>
        </w:tc>
        <w:tc>
          <w:tcPr>
            <w:tcW w:w="6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6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1 592,9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1 592,9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11 мамырдағы № 2-26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 № 2-20с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bookmarkStart w:name="z244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ТІЗБЕ 2018 жылғы әр бір ауылдық округтің бюджеттік бағдарламалары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532"/>
        <w:gridCol w:w="1532"/>
        <w:gridCol w:w="4762"/>
        <w:gridCol w:w="334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30"/>
        </w:tc>
        <w:tc>
          <w:tcPr>
            <w:tcW w:w="4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3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3"/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4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112200,9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112200,9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104560,9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бір ауылдық округ бөліп көрсеткенде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Ақтүйесай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Қайрат 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9471,9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Қарасу 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Қаратерек 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Қулыкөл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Телжан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бір ауылдық округ бөліп көрсеткенде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2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бір ауылдық округ бөліп көрсеткенде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Ақтүйесай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57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бір ауылдық округ бөліп көрсеткенде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Ақтүйесай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Қайрат 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Қарасу 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Қаратерек 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Қулыкөл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Телжан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1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бір ауылдық округ бөліп көрсеткенде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Ақтүйесай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Қайрат 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Қарасу 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Қаратерек 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Қулыкөл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