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25930" w14:textId="6d259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Уәлиханов ауданының бюджеті туралы" Уәлиханов аудандық мәслихатының 2017 жылғы 22 желтоқсандағы № 2-20 с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маслихатының 2018 жылғы 12 ақпандағы № 2-23 с шешімі. Солтүстік Қазақстан облысының Әділет департаментінде 2018 жылғы 26 ақпанда № 4578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Уәлиханов аудандық мәслихаты ШЕШТІ: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Уәлиханов ауданының бюджеті туралы" Уәлиханов аудандық мәслихатының 2017 жылғы 22 желтоқсандағы №2-20 с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2018 жылғы 10 қаңтардағы №4484 тіркелген, Қазақстан Республикасы нормативтік құқықтық актілерінің эталондық бақылау банкінде 2018 жылғы 22 қаңтарда жарияланған) келесі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Сәйкесінше 1 және 2 қосымшаларға сәйкес 2018-2020 жылдарға, соның ішінде 2018 жылға арналған Уәлиханов аудандық бюджеті келесі көлемдерде бекітілсін: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3 156 610,3 мың теңге, соның ішінде мыналар бойынша: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405 766 мың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22 825,3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11 000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2 717 019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3 158 203,2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44 762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61 327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16 565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теңге, оның iшiнде: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- 46 354,9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46 354,9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61 327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16 565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1 592,9 мың теңге.".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Ауданның жергілікті атқарушы органының 2018 жылға резерві 7 559 мың теңге көлемінде бекітілсін.";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15-1 тармағымен толықтырылсын: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"15-1. 10 қосымшаға сәйкес 1 592,9 мың теңге қаржылық жыл басынан қосылған, бюджет қаражатының бос қалдықтары есебінен аудандық бюджетте шығыстар қарастырылсын.".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шешімі 10 қосымшамен толықтырылсын.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VІ шақырылған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ХХІІІ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Б.Топанбаева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Уәлиханов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Б.Кәдіров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маслихатының 2018 жылғы 12 ақпандағы №2-23с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маслихатының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22 желтоқсандағы № 2-20с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 қосымша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Уәлиханов ауданының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1173"/>
        <w:gridCol w:w="1173"/>
        <w:gridCol w:w="6221"/>
        <w:gridCol w:w="28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"/>
        </w:tc>
        <w:tc>
          <w:tcPr>
            <w:tcW w:w="6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3156610,3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405766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22825,3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17725,3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13641,3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 түсімі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2717019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2717019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5"/>
        </w:tc>
        <w:tc>
          <w:tcPr>
            <w:tcW w:w="6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3158203,2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6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1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4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1908602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242066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1585472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1539524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8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187314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3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215688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215568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0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171062,5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19765,5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19765,5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1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128401,9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84028,9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46205,9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7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2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9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133037,8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133037,8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7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0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3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7"/>
        </w:tc>
        <w:tc>
          <w:tcPr>
            <w:tcW w:w="6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1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4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7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Елдiң iшiндегі қаржылық активтердi сатудан түсiмдер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-46 354,9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46 354,9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2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15"/>
        </w:tc>
        <w:tc>
          <w:tcPr>
            <w:tcW w:w="6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8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1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4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маслихатының 2018 жылғы 12 ақпандағы №2-23с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маслихатының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22 желтоқсандағы № 2-20с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5 қосымша</w:t>
            </w:r>
          </w:p>
        </w:tc>
      </w:tr>
    </w:tbl>
    <w:bookmarkStart w:name="z241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ТІЗБЕ 2018 жылғы әр бір ауылдық округтің бюджеттік бағдарламалары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1611"/>
        <w:gridCol w:w="1611"/>
        <w:gridCol w:w="5010"/>
        <w:gridCol w:w="288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8"/>
        </w:tc>
        <w:tc>
          <w:tcPr>
            <w:tcW w:w="5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1"/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2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бір ауылдық округ бөліп көрсеткенде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Ақтүйесай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Қайрат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Қарасу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Қаратерек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Телжан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бір ауылдық округ бөліп көрсеткенде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0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бір ауылдық округ бөліп көрсеткенде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Ақтүйесай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5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бір ауылдық округ бөліп көрсеткенде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Ақтүйесай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Қайрат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Қарасу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Қаратерек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Телжан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9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бір ауылдық округ бөліп көрсеткенде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Ақтүйесай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Қайрат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Қарасу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Қаратерек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маслихатының 2018 жылғы 12 ақпандағы №2-23с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маслихатының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22 желтоқсандағы № 2-20с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bookmarkStart w:name="z300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жылғы 1 қаңтарға қалыптасқан бюджеттiк қаражаттың бос қалдықтарын бағыттау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4"/>
        <w:gridCol w:w="2002"/>
        <w:gridCol w:w="2002"/>
        <w:gridCol w:w="3237"/>
        <w:gridCol w:w="35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3"/>
        </w:tc>
        <w:tc>
          <w:tcPr>
            <w:tcW w:w="3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6"/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1 592,9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8"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1 087,1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1 087,1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1 087,1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91"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505,8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505,8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