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a39" w14:textId="a6b6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 Тимирязев селолық округі Тимирязев селосы көшелерінің атауын өзгерту туралы" Солтүстік Қазақстан облысы Тимирязев ауданы Тимирязев ауылдық округі әкімінің 2010 жылғы 16 сәуірдегі № 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Тимирязев ауылдық округі әкімінің 2018 жылғы 2 шілдедегі № 31 шешімі. Солтүстік Қазақстан облысының Әділет департаментінде 2018 жылғы 16 шілдеде № 4839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 Тимирязев селолық округі Тимирязев селосы көшелерінің атауын өзгерту туралы" Солтүстік Қазақстан облысы Тимирязев ауданы Тимирязев ауылдық округінің 2010 жылғы 16 сәуірдегі № 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13-12-106 болып тіркелді, аудандық "Көтерілген тың", "Нива" газеттерінде 2010 жылғы 8 мамырда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және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 деген сөз тиісінше "ауылы" деген сөзге ауыстырылсын; "селолық" деген сөз тиісінше "ауылдық" деген сөзге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тақырыбынан "наименований" деген сөзі алып тасталсын, қазақ тіліндегі тақырыбы өзгеріссіз қалдырылсын.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