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5d7adf" w14:textId="95d7a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2018-2019 жылдарға арналған Тимирязев ауданы бойынша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Тимирязев аудандық мәслихатының 2018 жылғы 26 ақпандағы № 21/5 шешімі. Солтүстік Қазақстан облысының Әділет департаментінде 2018 жылғы 16 наурызда № 4606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"Жайылымдар туралы"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Тимирзев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шешімге қоса берілген 2018-2019 жылдарға арналған Тимирязев ауданы бойынша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6"/>
        <w:gridCol w:w="4204"/>
      </w:tblGrid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мәслихаттың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XXI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Усенков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мәслихаттың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Мұстафин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Тимирязев аудандық мәслихатының 2018 жылғы 26 ақпандағы № 21/5 шешіміне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2018-2019 жылдарға арналған Тимирязев ауданы бойынша жайылымдарды басқару және оларды пайдалану жөніндегі жоспар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Тимирязев ауданы бойынша 2018-2019 жылдарға арналған жайылымдарды басқару және оларды пайдалану жөніндегі жоспар (бұдан әрі – Жоспар) Қазақстан Республикасының 2017 жылғы 20 ақпандағы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>", 2001 жылғы 23 қаңтардағы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"Жайылымдарды ұтымды пайдалану қағидаларын бекіту туралы" Қазақстан Республикасы Премьер-Министрінің орынбасары – Қазақстан Республикасы Ауыл шаруашылығы министрінің 2017 жылғы 24 сәуірдегі №173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(Қазақстан Республикасының Әділет министрлігінде 2017 жылғы 28 сәуірде №15090 болып тіркелген), "Жайылымдардың жалпы алаңына түсетін жүктеменің шекті рұқсат етілетін нормасын бекіту туралы" Қазақстан Республикасы Ауыл шаруашылығы министрінің 2015 жылғы 14 сәуірдегі №3-3/332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(Қазақстан Республикасының Әділет министрлігінде 2015 жылы 15 мамырда №11064 болып тіркелген) сәйкес әзірленді.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жемшөпке қажеттілікті тұрақты қамтамасыз ету және жайылымдардың тозу процестерін болғызбау мақсатында қабылданады.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Тимирязев ауданы аумағында жайылымдардың орналасу схемасын (картасын)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схемаларын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картаны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схемасын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тиісті әкімшілік-аумақтық бірлікте жайылымдарды ұтымды пайдалану үшін қажетті өзге де талаптарды қамтиды.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геоботаникалық зерттеп-қараудың жай-күйі туралы мәліметтер;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ветеринариялық-санитариялық объектілер туралы мәліметтер;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иелерін – жайылым пайдаланушыларды, жеке және (немесе) заңды тұлғаларды көрсете отырып, ауыл шаруашылығы жануарлары мал басының саны туралы деректер;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мен жыныстық жас топтары бойынша қалыптастырылған үйірлердің, отарлардың, табындардың саны туралы деректер;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органдар, жеке және (немесе) заңды тұлғалар берген өзге де деректер ескеріле отырып қабылданды.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Әкімшілік-аумақтық бөлініс бойынша Тимирязев ауданында 16 ауылдық округ және 24 ауылдық елді мекен орналасқан.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ауданының жалпы көлемі 451 167 гектар (бұдан әрі – га), оның ішінде жайылымдық жерлер – 116 496 га.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ауданының санаттар бойынша жерлер бөлінісі: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371 228 га;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 жерлері – 35 211 га;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жерлер және ауыл шаруашылығына арналмаған өзге де жерлер – 2 288 га;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қордағы жерлер – 40 121 га.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ауданының климаттық зонасы күртконтиненталды, қысы күшті желдермен ұзақ, жазы ыстық және құрғақ. Ауаның жылдық орташа температурасы қаңтар айында – минус19 градус Цельсий (бұдан әрі – °С), максималды минус 35°С дейін барады, ауаның жылдық орташа температурасы шілде айында – плюс 23°С, максималды плюс 32°С дейін барады. Жауынның орташа түсімі – 250-350 миллиметрді құрайды.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ауданының өсімдік жамылғысы әртүрлі, шамамен 115 түрі бар. Олардың ішінде дәнділер, күрделігүлділер, шаршыгүлділер ең көп тараған.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ауданының топырақ жамылғысы әртүрлі. Топырақтың біразы кәдімгі қара топырақ болып табылады. Кәдімгі қара топырақты аз алқапты салыстырғанда қызғылт және шалғынды қара жерлер орналасқан. Топырақтың құнарлы қабатының қалыңдығы 45-60 сантиметр.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Ауданда 15 мал дәрігерлік пункті және 16 мал көмінділері бар.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2018 жылғы 01 қаңтардағы жағдай бойынша Тимирязев ауданында ірі қара мал 11 949 бас, ұсақ мал 15 633 бас, 4 735 бас жылқы саналады.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 қамтамасыз ету үшін Тимирязев ауданы бойынша барлығы 116 496 га жайылымдық алқаптары бар, оның ішінде: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жерлерде 69 766 га;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 шегіндегі жайылымдары 25 571 га саналады;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қордағы жерлерде 3 686 га жайылымдық алқаптар бар.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 жайылымдарының көлемі ауыл шаруашылығы жануарларының басын толық қамтамасыз етеді.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Тимирязев ауданында мал шаруашылығы үшін пайдаланылатын шалғайдағы жайылымдар жоқ.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 Тимирязев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бойынша жайылымдарды басқару және оларды пайдалану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1-қосымша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Тимирязев ауданы аумағында жайылымдардың орналасу схемасы(картасы)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Тимирязев ауданы аумағында жайылымдардың орналасу схемасына (картасына) қоса берілген жер учаскелерін пайдаланушылар тізімі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9"/>
        <w:gridCol w:w="9141"/>
      </w:tblGrid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 бойынша №</w:t>
            </w:r>
          </w:p>
          <w:bookmarkEnd w:id="4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атауы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Целинный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"Тем-Лан СК"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"Дрегер В.В." ҚС нысанындағы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Докучаев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 Агро Тимирязево"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"Карбаев А."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Құртай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 Агро Тимирязево"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"Куцеволов В.П."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Дмитриев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"Жаркынколь"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"Бырлик"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5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"Абдрахманов Б.С."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 Агро Тимирязево"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Интернационал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 Агро Тимирязево"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"Ной Север"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"Бади"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"Аяжанова Л.М."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"Талап и К"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"Сальникова Н.В."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Ақжан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"АФ Солтустик Байлык"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"Низам"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6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"Первышин А.Ю."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6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"Барабаш Михаил Андреевич"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6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"Грабовский А.Л."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6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"Раймкулов А.Т."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6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"Байгужин С.З."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"Мадюк О.А."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Тимирязев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6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"Залевский М.И."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"Штыма В.И." фермер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Хмельницкий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6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"Сагат СК"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"Узденбаев Б.Д."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Москворецк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7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"Москворецкое"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Дзержинский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"Москворецкое"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7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"Ерназ –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7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"Аман и К"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7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"Райымбек и К"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7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"Алан и К"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7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"Филиппов В.А."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7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"ННИ"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"Анар"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Ақсуат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"Куанышбек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8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"Аман и К"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8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"Аксуат – Зерно"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"Агро-2005"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Есіл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8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"Ишимское"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8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"Олжас и К"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8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"Адалхан"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8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"Вайс и К" фермер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8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"Озимковский Т.Б."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Ленин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88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"Москворецкое"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9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"Қазақстан Бидайы"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90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"Джунусов Н.Т."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91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"Ахметов К.Б" шаруа қожалығы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92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"Серикбаев К.С." шаруа қожалығы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Мичурин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93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"Мичуринское"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Белоградов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94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"Малик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95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"Елимай и М"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Комсомол ауылдық округі 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96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"Кайнат"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97"/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"Уак и К"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 Тимирязев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бойынша жайылымдарды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басқару және оларды пайдалану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2-қосымша</w:t>
            </w:r>
          </w:p>
        </w:tc>
      </w:tr>
    </w:tbl>
    <w:bookmarkStart w:name="z128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98"/>
    <w:bookmarkStart w:name="z12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942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2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пайдалану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3-қосымша</w:t>
            </w:r>
          </w:p>
        </w:tc>
      </w:tr>
    </w:tbl>
    <w:bookmarkStart w:name="z13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00"/>
    <w:bookmarkStart w:name="z13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 ауданы бойынша жайылымдарды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басқару және оларды пайдалану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4-қосымша</w:t>
            </w:r>
          </w:p>
        </w:tc>
      </w:tr>
    </w:tbl>
    <w:bookmarkStart w:name="z14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02"/>
    <w:bookmarkStart w:name="z14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 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пайдалану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5-қосымша</w:t>
            </w:r>
          </w:p>
        </w:tc>
      </w:tr>
    </w:tbl>
    <w:bookmarkStart w:name="z14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04"/>
    <w:bookmarkStart w:name="z15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 Тимирязев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ауданы бойынша жайылымдарды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басқару және оларды пайдалану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жөніндегі жоспарға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6-қосымша</w:t>
            </w:r>
          </w:p>
        </w:tc>
      </w:tr>
    </w:tbl>
    <w:bookmarkStart w:name="z15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7"/>
        <w:gridCol w:w="597"/>
        <w:gridCol w:w="1590"/>
        <w:gridCol w:w="2254"/>
        <w:gridCol w:w="2421"/>
        <w:gridCol w:w="2255"/>
        <w:gridCol w:w="2256"/>
      </w:tblGrid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07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15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Танап нөмірлері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8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Ақсуат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9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0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Докучаев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1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Дзержинский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2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Интернационал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13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Құртай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14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Есіл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15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Комсомол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16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17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Мичурин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18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Белоградов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19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Москворецк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0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Тимирязев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21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Ақжан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22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Хмельницкий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9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23"/>
        </w:tc>
        <w:tc>
          <w:tcPr>
            <w:tcW w:w="5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Целинный 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</w:tc>
        <w:tc>
          <w:tcPr>
            <w:tcW w:w="2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танап</w:t>
            </w:r>
          </w:p>
        </w:tc>
        <w:tc>
          <w:tcPr>
            <w:tcW w:w="24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сәуірден 24 маусымға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маусымнан 24 тамызға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  <w:tc>
          <w:tcPr>
            <w:tcW w:w="22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тамыздан 22 қазанға дейін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мәрте малды оттату</w:t>
            </w:r>
          </w:p>
        </w:tc>
      </w:tr>
    </w:tbl>
    <w:bookmarkStart w:name="z19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Топырақ-климаттық аймаққа, ауыл шаруашылығы жануарларының түрлеріне, сондай-ақ жайылым жерлердің өнімділігіне байланысты, жайылым кезеңінің ұзақтығы 180-200 күнді құрайды.</w:t>
      </w:r>
    </w:p>
    <w:bookmarkEnd w:id="124"/>
    <w:bookmarkStart w:name="z19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Бұл жағдайда жайылымның ұзақтығы ірі қара малдар, ұсақ малдар, жылқылар үшін қар жамылғысының қалыңдығы мен тереңдігіне және басқа да факторларға байланысты.</w:t>
      </w:r>
    </w:p>
    <w:bookmarkEnd w:id="12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