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adf" w14:textId="95d7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Тимирязев ауданы бойынша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26 ақпандағы № 21/5 шешімі. Солтүстік Қазақстан облысының Әділет департаментінде 2018 жылғы 16 наурызда № 4606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берілген 2018-2019 жылдарға арналған Тимирязев ауданы бойынша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мәслихатының 2018 жылғы 26 ақпандағы № 21/5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жылдарға арналған Тимирязев ауданы бойынша жайылымдарды басқару және оларды пайдалану жөніндегі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Тимирязев ауданы бойынша 2018-2019 жылдарға арналған жайылымдарды басқару және оларды пайдалану жөніндегі жоспар (бұдан әрі – Жоспар) Қазақстан Республикасының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"Жайылымдарды ұтымды пайдалану қағидаларын бекіту туралы" Қазақстан Республикасы Премьер-Министрінің орынбасары – Қазақстан Республикасы Ауыл шаруашылығы министрінің 2017 жылғы 24 сәуірдегі №173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2017 жылғы 28 сәуірде №15090 болып тіркелген), "Жайылымдардың жалпы алаңына түсетін жүктеменің шекті рұқсат етілетін нормасын бекіту туралы" Қазақстан Республикасы Ауыл шаруашылығы министрінің 2015 жылғы 14 сәуірдегі №3-3/332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15 мамырда №11064 болып тіркелген) сәйкес әзірленді.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жемшөпке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Тимирязев ауданы аумағында жайылымдардың орналасу схемасын (картасын)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схемаларын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картаны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схемасын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тиісті әкімшілік-аумақтық бірлікте жайылымдарды ұтымды пайдалану үшін қажетті өзге де талаптарды қамтиды.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геоботаникалық зерттеп-қараудың жай-күйі туралы мәліметтер;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ветеринариялық-санитариялық объектілер туралы мәліметтер;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 – жайылым пайдаланушыларды, жеке және (немесе) заңды тұлғаларды көрсете отырып, ауыл шаруашылығы жануарлары мал басының саны туралы деректер;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мен жыныстық жас топтары бойынша қалыптастырылған үйірлердің, отарлардың, табындардың саны туралы деректер;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органдар, жеке және (немесе) заңды тұлғалар берген өзге де деректер ескеріле отырып қабылданды.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Тимирязев ауданында 16 ауылдық округ және 24 ауылдық елді мекен орналасқан.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ауданының жалпы көлемі 451 167 гектар (бұдан әрі – га), оның ішінде жайылымдық жерлер – 116 496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ауданының санаттар бойынша жерлер бөлінісі: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371 228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жерлері – 35 211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жерлер және ауыл шаруашылығына арналмаған өзге де жерлер – 2 288 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қордағы жерлер – 40 121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ауданының климаттық зонасы күртконтиненталды, қысы күшті желдермен ұзақ, жазы ыстық және құрғақ. Ауаның жылдық орташа температурасы қаңтар айында – минус19 градус Цельсий (бұдан әрі – °С), максималды минус 35°С дейін барады, ауаның жылдық орташа температурасы шілде айында – плюс 23°С, максималды плюс 32°С дейін барады. Жауынның орташа түсімі – 250-350 миллиметрді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ауданының өсімдік жамылғысы әртүрлі, шамамен 115 түрі бар. Олардың ішінде дәнділер, күрделігүлділер, шаршыгүлділер ең көп тараған.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ауданының топырақ жамылғысы әртүрлі. Топырақтың біразы кәдімгі қара топырақ болып табылады. Кәдімгі қара топырақты аз алқапты салыстырғанда қызғылт және шалғынды қара жерлер орналасқан. Топырақтың құнарлы қабатының қалыңдығы 45-60 сантиметр.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 15 мал дәрігерлік пункті және 16 мал көмінділері бар.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01 қаңтардағы жағдай бойынша Тимирязев ауданында ірі қара мал 11 949 бас, ұсақ мал 15 633 бас, 4 735 бас жылқы саналады.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қамтамасыз ету үшін Тимирязев ауданы бойынша барлығы 116 496 га жайылымдық алқаптары бар,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жерлерде 69 766 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шегіндегі жайылымдары 25 571 га саналады;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қордағы жерлерде 3 686 га жайылымдық алқаптар бар.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 жайылымдарының көлемі ауыл шаруашылығы жануарларының басын толық қамтамасыз етеді.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ауданында мал шаруашылығы үшін пайдаланылатын шалғайдағы жайылымдар жоқ.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 Тимирязев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бойынша жайылымдарды басқару және оларды пайдалану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Тимирязев ауданы аумағында жайылымдардың орналасу схемасы(картасы)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аумағында жайылымдардың орналасу схемасына (картасына) қоса берілген жер учаскелерін пайдаланушылар тізімі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9141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бойынша №</w:t>
            </w:r>
          </w:p>
          <w:bookmarkEnd w:id="4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"Тем-Лан 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"Дрегер В.В." ҚС нысанындағы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Агро Тимирязево"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"Карбаев А."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Құртай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Агро Тимирязево"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"Куцеволов В.П."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"Бырлик"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"Абдрахманов Б.С."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Агро Тимирязево"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Агро Тимирязево"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"Ной Север"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"Бади"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"Аяжанова Л.М."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и К"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"Сальникова Н.В."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Ақжан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 Солтустик Байлык"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"Низам"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"Первышин А.Ю."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"Барабаш Михаил Андреевич"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"Грабовский А.Л."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"Раймкулов А.Т."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"Байгужин С.З."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"Мадюк О.А."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"Залевский М.И."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"Штыма В.И." фермер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Хмельницкий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"Сагат 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"Узденбаев Б.Д."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"Москворецкое"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"Москворецкое"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"Ерназ –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 и К"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"Райымбек и К"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 и К"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"Филиппов В.А."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"ННИ"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"Анар"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"Куанышбек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 и К"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 – Зерно"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"Агро-2005"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"Олжас и К"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"Адалхан"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"Вайс и К" фермер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"Озимковский Т.Б."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"Москворецкое"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Бидайы"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"Джунусов Н.Т."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 К.Б" шаруа қожалығы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"Серикбаев К.С." шаруа қожалығы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"Малик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"Елимай и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 ауылдық округі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"Уак и К"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 Тимирязев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бойынша жайылымдарды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 және оларды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1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бойынша жайылымдарды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 және оларды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14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 Тимирязев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бойынша жайылымдарды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 және оларды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жоспарға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15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97"/>
        <w:gridCol w:w="1590"/>
        <w:gridCol w:w="2254"/>
        <w:gridCol w:w="2421"/>
        <w:gridCol w:w="2255"/>
        <w:gridCol w:w="2256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Құртай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Хмельницкий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22 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малды оттату</w:t>
            </w:r>
          </w:p>
        </w:tc>
      </w:tr>
    </w:tbl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Топырақ-климаттық аймаққа, ауыл шаруашылығы жануарларының түрлеріне, сондай-ақ жайылым жерлердің өнімділігіне байланысты, жайылым кезеңінің ұзақтығы 180-200 күнді құрайды.</w:t>
      </w:r>
    </w:p>
    <w:bookmarkEnd w:id="124"/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жайылымның ұзақтығы ірі қара малдар, ұсақ малдар, жылқылар үшін қар жамылғысының қалыңдығы мен тереңдігіне және басқа да факторларға байланысты.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