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9eb4" w14:textId="4139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2017 жылғы 26 желтоқсандағы № 130 "2018 - 2020 жылдарға арналған Солтүстік Қазақстан облысы Тайынша ауданы Тайынша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2018 жылғы 28 қарашадағы № 213 шешімі. Солтүстік Қазақстан облысының Әділет департаментінде 2018 жылғы 30 қарашада № 5004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2017 жылғы 26 желтоқсандағы № 130 "2018 - 2020 жылдарға арналған Солтүстік Қазақстан облысы Тайынша ауданы Тайынша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4528 болып тіркелген, 2018 жылғы 30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2018 - 2020 жылдарға арналған Солтүстік Қазақстан облысы Тайынша ауданы Тайынша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122464,5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99587,1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- 3481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19396,4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122464,5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Тайынша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130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Тайынша ауданы Тайынша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99587,1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44740,1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122464,5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27872,4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және коммуникация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